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  <w:r w:rsidRPr="00FA5891">
        <w:pict>
          <v:group id="_x0000_s4070" style="position:absolute;margin-left:-.05pt;margin-top:-.05pt;width:498.95pt;height:708.75pt;z-index:-59488;mso-position-horizontal-relative:page;mso-position-vertical-relative:page" coordorigin="-1,-1" coordsize="9979,14175">
            <v:group id="_x0000_s4087" style="position:absolute;width:2;height:10288" coordsize="2,10288">
              <v:shape id="_x0000_s4088" style="position:absolute;width:2;height:10288" coordsize="0,10288" path="m,l,10288e" filled="f" strokecolor="#002d5b" strokeweight=".1pt">
                <v:path arrowok="t"/>
              </v:shape>
            </v:group>
            <v:group id="_x0000_s4084" style="position:absolute;top:8306;width:8108;height:2394" coordorigin=",8306" coordsize="8108,2394">
              <v:shape id="_x0000_s4086" style="position:absolute;top:8306;width:8108;height:2394" coordorigin=",8306" coordsize="8108,2394" path="m7398,8306l,9638r,1061l8107,9581,7398,8306xe" fillcolor="#002d5b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4085" type="#_x0000_t75" style="position:absolute;width:8894;height:10288">
                <v:imagedata r:id="rId7" o:title=""/>
              </v:shape>
            </v:group>
            <v:group id="_x0000_s4082" style="position:absolute;left:4502;width:5476;height:9582" coordorigin="4502" coordsize="5476,9582">
              <v:shape id="_x0000_s4083" style="position:absolute;left:4502;width:5476;height:9582" coordorigin="4502" coordsize="5476,9582" path="m5438,l4502,,9128,9581r850,-394l9978,3836,5438,e" stroked="f">
                <v:path arrowok="t"/>
              </v:shape>
            </v:group>
            <v:group id="_x0000_s4080" style="position:absolute;left:7625;top:9189;width:2353;height:4985" coordorigin="7625,9189" coordsize="2353,4985">
              <v:shape id="_x0000_s4081" style="position:absolute;left:7625;top:9189;width:2353;height:4985" coordorigin="7625,9189" coordsize="2353,4985" path="m9978,9189l7625,10288r2351,3885l9978,14173r,-4984xe" fillcolor="#c7c9c8" stroked="f">
                <v:path arrowok="t"/>
              </v:shape>
            </v:group>
            <v:group id="_x0000_s4071" style="position:absolute;left:5437;width:4541;height:3843" coordorigin="5437" coordsize="4541,3843">
              <v:shape id="_x0000_s4079" style="position:absolute;left:5437;width:4541;height:3843" coordorigin="5437" coordsize="4541,3843" path="m5437,l9978,3842,9978,,5437,e" fillcolor="#002d5b" stroked="f">
                <v:path arrowok="t"/>
              </v:shape>
              <v:shape id="_x0000_s4078" type="#_x0000_t75" style="position:absolute;left:5703;top:12382;width:761;height:960">
                <v:imagedata r:id="rId8" o:title=""/>
              </v:shape>
              <v:shape id="_x0000_s4077" type="#_x0000_t75" style="position:absolute;left:842;top:12394;width:789;height:948">
                <v:imagedata r:id="rId9" o:title=""/>
              </v:shape>
              <v:shape id="_x0000_s4076" type="#_x0000_t75" style="position:absolute;left:1771;top:12394;width:829;height:948">
                <v:imagedata r:id="rId10" o:title=""/>
              </v:shape>
              <v:shape id="_x0000_s4075" type="#_x0000_t75" style="position:absolute;left:4996;top:12415;width:546;height:905">
                <v:imagedata r:id="rId11" o:title=""/>
              </v:shape>
              <v:shape id="_x0000_s4074" type="#_x0000_t75" style="position:absolute;left:2768;top:12415;width:546;height:905">
                <v:imagedata r:id="rId12" o:title=""/>
              </v:shape>
              <v:shape id="_x0000_s4073" type="#_x0000_t75" style="position:absolute;left:3424;top:12416;width:794;height:904">
                <v:imagedata r:id="rId13" o:title=""/>
              </v:shape>
              <v:shape id="_x0000_s4072" type="#_x0000_t75" style="position:absolute;left:4418;top:12877;width:379;height:146">
                <v:imagedata r:id="rId14" o:title=""/>
              </v:shape>
            </v:group>
            <w10:wrap anchorx="page" anchory="page"/>
          </v:group>
        </w:pict>
      </w: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A5891" w:rsidRDefault="00FA5891">
      <w:pPr>
        <w:spacing w:before="2"/>
        <w:rPr>
          <w:rFonts w:ascii="Times New Roman" w:eastAsia="Times New Roman" w:hAnsi="Times New Roman" w:cs="Times New Roman"/>
          <w:sz w:val="17"/>
          <w:szCs w:val="17"/>
        </w:rPr>
      </w:pPr>
    </w:p>
    <w:p w:rsidR="00FA5891" w:rsidRDefault="00B8433F">
      <w:pPr>
        <w:spacing w:line="509" w:lineRule="exact"/>
        <w:ind w:left="110"/>
        <w:rPr>
          <w:rFonts w:ascii="Arial Unicode MS" w:eastAsia="Arial Unicode MS" w:hAnsi="Arial Unicode MS" w:cs="Arial Unicode MS"/>
          <w:sz w:val="40"/>
          <w:szCs w:val="40"/>
        </w:rPr>
      </w:pPr>
      <w:bookmarkStart w:id="0" w:name="ACT_MAGISTRATES_COURTANNUAL_REVIEW"/>
      <w:bookmarkEnd w:id="0"/>
      <w:r>
        <w:rPr>
          <w:rFonts w:ascii="Arial Unicode MS"/>
          <w:color w:val="002D5B"/>
          <w:w w:val="90"/>
          <w:sz w:val="40"/>
        </w:rPr>
        <w:t>ACT</w:t>
      </w:r>
      <w:r>
        <w:rPr>
          <w:rFonts w:ascii="Arial Unicode MS"/>
          <w:color w:val="002D5B"/>
          <w:spacing w:val="-28"/>
          <w:w w:val="90"/>
          <w:sz w:val="40"/>
        </w:rPr>
        <w:t xml:space="preserve"> </w:t>
      </w:r>
      <w:r>
        <w:rPr>
          <w:rFonts w:ascii="Arial Unicode MS"/>
          <w:color w:val="002D5B"/>
          <w:w w:val="90"/>
          <w:sz w:val="40"/>
        </w:rPr>
        <w:t>MAGISTR</w:t>
      </w:r>
      <w:r>
        <w:rPr>
          <w:rFonts w:ascii="Arial Unicode MS"/>
          <w:color w:val="002D5B"/>
          <w:spacing w:val="-28"/>
          <w:w w:val="90"/>
          <w:sz w:val="40"/>
        </w:rPr>
        <w:t>A</w:t>
      </w:r>
      <w:r>
        <w:rPr>
          <w:rFonts w:ascii="Arial Unicode MS"/>
          <w:color w:val="002D5B"/>
          <w:w w:val="90"/>
          <w:sz w:val="40"/>
        </w:rPr>
        <w:t>TES</w:t>
      </w:r>
      <w:r>
        <w:rPr>
          <w:rFonts w:ascii="Arial Unicode MS"/>
          <w:color w:val="002D5B"/>
          <w:spacing w:val="-27"/>
          <w:w w:val="90"/>
          <w:sz w:val="40"/>
        </w:rPr>
        <w:t xml:space="preserve"> </w:t>
      </w:r>
      <w:r>
        <w:rPr>
          <w:rFonts w:ascii="Arial Unicode MS"/>
          <w:color w:val="002D5B"/>
          <w:w w:val="90"/>
          <w:sz w:val="40"/>
        </w:rPr>
        <w:t>COU</w:t>
      </w:r>
      <w:r>
        <w:rPr>
          <w:rFonts w:ascii="Arial Unicode MS"/>
          <w:color w:val="002D5B"/>
          <w:spacing w:val="-8"/>
          <w:w w:val="90"/>
          <w:sz w:val="40"/>
        </w:rPr>
        <w:t>R</w:t>
      </w:r>
      <w:r>
        <w:rPr>
          <w:rFonts w:ascii="Arial Unicode MS"/>
          <w:color w:val="002D5B"/>
          <w:w w:val="90"/>
          <w:sz w:val="40"/>
        </w:rPr>
        <w:t>T</w:t>
      </w:r>
    </w:p>
    <w:p w:rsidR="00FA5891" w:rsidRDefault="00B8433F">
      <w:pPr>
        <w:spacing w:line="622" w:lineRule="exact"/>
        <w:ind w:left="110"/>
        <w:rPr>
          <w:rFonts w:ascii="Century Gothic" w:eastAsia="Century Gothic" w:hAnsi="Century Gothic" w:cs="Century Gothic"/>
          <w:sz w:val="52"/>
          <w:szCs w:val="52"/>
        </w:rPr>
      </w:pPr>
      <w:r>
        <w:rPr>
          <w:rFonts w:ascii="Century Gothic"/>
          <w:b/>
          <w:color w:val="002D5B"/>
          <w:w w:val="95"/>
          <w:sz w:val="52"/>
        </w:rPr>
        <w:t>ANNUAL</w:t>
      </w:r>
      <w:r>
        <w:rPr>
          <w:rFonts w:ascii="Century Gothic"/>
          <w:b/>
          <w:color w:val="002D5B"/>
          <w:spacing w:val="89"/>
          <w:w w:val="95"/>
          <w:sz w:val="52"/>
        </w:rPr>
        <w:t xml:space="preserve"> </w:t>
      </w:r>
      <w:r>
        <w:rPr>
          <w:rFonts w:ascii="Century Gothic"/>
          <w:b/>
          <w:color w:val="002D5B"/>
          <w:w w:val="95"/>
          <w:sz w:val="52"/>
        </w:rPr>
        <w:t>REVIEW</w:t>
      </w:r>
    </w:p>
    <w:p w:rsidR="00FA5891" w:rsidRDefault="00FA5891">
      <w:pPr>
        <w:spacing w:line="622" w:lineRule="exact"/>
        <w:rPr>
          <w:rFonts w:ascii="Century Gothic" w:eastAsia="Century Gothic" w:hAnsi="Century Gothic" w:cs="Century Gothic"/>
          <w:sz w:val="52"/>
          <w:szCs w:val="52"/>
        </w:rPr>
        <w:sectPr w:rsidR="00FA5891">
          <w:type w:val="continuous"/>
          <w:pgSz w:w="9980" w:h="14180"/>
          <w:pgMar w:top="1320" w:right="1380" w:bottom="280" w:left="740" w:header="720" w:footer="720" w:gutter="0"/>
          <w:cols w:space="720"/>
        </w:sect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  <w:r w:rsidRPr="00FA5891">
        <w:lastRenderedPageBreak/>
        <w:pict>
          <v:group id="_x0000_s4065" style="position:absolute;margin-left:0;margin-top:0;width:498.9pt;height:246.75pt;z-index:1048;mso-position-horizontal-relative:page;mso-position-vertical-relative:page" coordsize="9978,4935">
            <v:group id="_x0000_s4068" style="position:absolute;width:8561;height:2210" coordsize="8561,2210">
              <v:shape id="_x0000_s4069" style="position:absolute;width:8561;height:2210" coordsize="8561,2210" path="m,l,2209,8561,1091,7954,,,e" fillcolor="#002d5b" stroked="f">
                <v:path arrowok="t"/>
              </v:shape>
            </v:group>
            <v:group id="_x0000_s4066" style="position:absolute;left:8079;top:910;width:1900;height:4025" coordorigin="8079,910" coordsize="1900,4025">
              <v:shape id="_x0000_s4067" style="position:absolute;left:8079;top:910;width:1900;height:4025" coordorigin="8079,910" coordsize="1900,4025" path="m9978,910l8079,1798,9978,4934r,-4024e" fillcolor="#c7c9c8" stroked="f">
                <v:path arrowok="t"/>
              </v:shape>
            </v:group>
            <w10:wrap anchorx="page" anchory="page"/>
          </v:group>
        </w:pict>
      </w: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spacing w:before="11"/>
        <w:rPr>
          <w:rFonts w:ascii="Century Gothic" w:eastAsia="Century Gothic" w:hAnsi="Century Gothic" w:cs="Century Gothic"/>
          <w:b/>
          <w:bCs/>
          <w:sz w:val="16"/>
          <w:szCs w:val="16"/>
        </w:rPr>
      </w:pPr>
    </w:p>
    <w:p w:rsidR="00FA5891" w:rsidRDefault="00B8433F">
      <w:pPr>
        <w:spacing w:line="200" w:lineRule="atLeast"/>
        <w:ind w:left="1295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 w:eastAsia="Century Gothic" w:hAnsi="Century Gothic" w:cs="Century Gothic"/>
          <w:noProof/>
          <w:sz w:val="20"/>
          <w:szCs w:val="20"/>
          <w:lang w:val="en-AU" w:eastAsia="en-AU"/>
        </w:rPr>
        <w:drawing>
          <wp:inline distT="0" distB="0" distL="0" distR="0">
            <wp:extent cx="1250261" cy="1176527"/>
            <wp:effectExtent l="0" t="0" r="0" b="0"/>
            <wp:docPr id="1" name="image9.png" descr="Image of Australian Capital Territory cr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261" cy="117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FA5891" w:rsidRDefault="00B8433F">
      <w:pPr>
        <w:spacing w:line="674" w:lineRule="exact"/>
        <w:ind w:left="1303"/>
        <w:rPr>
          <w:rFonts w:ascii="Arial Unicode MS" w:eastAsia="Arial Unicode MS" w:hAnsi="Arial Unicode MS" w:cs="Arial Unicode MS"/>
          <w:sz w:val="40"/>
          <w:szCs w:val="40"/>
        </w:rPr>
      </w:pPr>
      <w:bookmarkStart w:id="1" w:name="ACT_Magistrates_Court_Annual_Review"/>
      <w:bookmarkEnd w:id="1"/>
      <w:r>
        <w:rPr>
          <w:rFonts w:ascii="Arial Unicode MS"/>
          <w:color w:val="002D5B"/>
          <w:w w:val="90"/>
          <w:sz w:val="40"/>
        </w:rPr>
        <w:t>ACT</w:t>
      </w:r>
      <w:r>
        <w:rPr>
          <w:rFonts w:ascii="Arial Unicode MS"/>
          <w:color w:val="002D5B"/>
          <w:spacing w:val="-28"/>
          <w:w w:val="90"/>
          <w:sz w:val="40"/>
        </w:rPr>
        <w:t xml:space="preserve"> </w:t>
      </w:r>
      <w:r>
        <w:rPr>
          <w:rFonts w:ascii="Arial Unicode MS"/>
          <w:color w:val="002D5B"/>
          <w:w w:val="90"/>
          <w:sz w:val="40"/>
        </w:rPr>
        <w:t>MAGISTR</w:t>
      </w:r>
      <w:r>
        <w:rPr>
          <w:rFonts w:ascii="Arial Unicode MS"/>
          <w:color w:val="002D5B"/>
          <w:spacing w:val="-28"/>
          <w:w w:val="90"/>
          <w:sz w:val="40"/>
        </w:rPr>
        <w:t>A</w:t>
      </w:r>
      <w:r>
        <w:rPr>
          <w:rFonts w:ascii="Arial Unicode MS"/>
          <w:color w:val="002D5B"/>
          <w:w w:val="90"/>
          <w:sz w:val="40"/>
        </w:rPr>
        <w:t>TES</w:t>
      </w:r>
      <w:r>
        <w:rPr>
          <w:rFonts w:ascii="Arial Unicode MS"/>
          <w:color w:val="002D5B"/>
          <w:spacing w:val="-27"/>
          <w:w w:val="90"/>
          <w:sz w:val="40"/>
        </w:rPr>
        <w:t xml:space="preserve"> </w:t>
      </w:r>
      <w:r>
        <w:rPr>
          <w:rFonts w:ascii="Arial Unicode MS"/>
          <w:color w:val="002D5B"/>
          <w:w w:val="90"/>
          <w:sz w:val="40"/>
        </w:rPr>
        <w:t>COU</w:t>
      </w:r>
      <w:r>
        <w:rPr>
          <w:rFonts w:ascii="Arial Unicode MS"/>
          <w:color w:val="002D5B"/>
          <w:spacing w:val="-8"/>
          <w:w w:val="90"/>
          <w:sz w:val="40"/>
        </w:rPr>
        <w:t>R</w:t>
      </w:r>
      <w:r>
        <w:rPr>
          <w:rFonts w:ascii="Arial Unicode MS"/>
          <w:color w:val="002D5B"/>
          <w:w w:val="90"/>
          <w:sz w:val="40"/>
        </w:rPr>
        <w:t>T</w:t>
      </w:r>
    </w:p>
    <w:p w:rsidR="00FA5891" w:rsidRDefault="00B8433F">
      <w:pPr>
        <w:spacing w:line="633" w:lineRule="exact"/>
        <w:ind w:left="1303"/>
        <w:rPr>
          <w:rFonts w:ascii="Calibri" w:eastAsia="Calibri" w:hAnsi="Calibri" w:cs="Calibri"/>
          <w:sz w:val="52"/>
          <w:szCs w:val="52"/>
        </w:rPr>
      </w:pPr>
      <w:r>
        <w:rPr>
          <w:rFonts w:ascii="Calibri"/>
          <w:b/>
          <w:color w:val="002D5B"/>
          <w:w w:val="105"/>
          <w:sz w:val="52"/>
        </w:rPr>
        <w:t>ANNUAL</w:t>
      </w:r>
      <w:r>
        <w:rPr>
          <w:rFonts w:ascii="Calibri"/>
          <w:b/>
          <w:color w:val="002D5B"/>
          <w:spacing w:val="66"/>
          <w:w w:val="105"/>
          <w:sz w:val="52"/>
        </w:rPr>
        <w:t xml:space="preserve"> </w:t>
      </w:r>
      <w:r>
        <w:rPr>
          <w:rFonts w:ascii="Calibri"/>
          <w:b/>
          <w:color w:val="002D5B"/>
          <w:w w:val="105"/>
          <w:sz w:val="52"/>
        </w:rPr>
        <w:t>REVIEW</w:t>
      </w:r>
    </w:p>
    <w:p w:rsidR="00FA5891" w:rsidRDefault="00FA5891">
      <w:pPr>
        <w:spacing w:before="9"/>
        <w:rPr>
          <w:rFonts w:ascii="Calibri" w:eastAsia="Calibri" w:hAnsi="Calibri" w:cs="Calibri"/>
          <w:b/>
          <w:bCs/>
          <w:sz w:val="21"/>
          <w:szCs w:val="21"/>
        </w:rPr>
      </w:pPr>
    </w:p>
    <w:p w:rsidR="00FA5891" w:rsidRDefault="00B8433F">
      <w:pPr>
        <w:pStyle w:val="Heading6"/>
        <w:tabs>
          <w:tab w:val="left" w:pos="2224"/>
          <w:tab w:val="left" w:pos="3221"/>
          <w:tab w:val="left" w:pos="3877"/>
          <w:tab w:val="left" w:pos="4871"/>
          <w:tab w:val="left" w:pos="5449"/>
          <w:tab w:val="left" w:pos="6156"/>
        </w:tabs>
        <w:spacing w:line="140" w:lineRule="atLeast"/>
        <w:ind w:left="1295"/>
        <w:rPr>
          <w:rFonts w:ascii="Calibri" w:eastAsia="Calibri" w:hAnsi="Calibri" w:cs="Calibri"/>
        </w:rPr>
      </w:pPr>
      <w:r>
        <w:rPr>
          <w:rFonts w:ascii="Calibri"/>
          <w:noProof/>
          <w:lang w:val="en-AU" w:eastAsia="en-AU"/>
        </w:rPr>
        <w:drawing>
          <wp:inline distT="0" distB="0" distL="0" distR="0">
            <wp:extent cx="494297" cy="594074"/>
            <wp:effectExtent l="0" t="0" r="0" b="0"/>
            <wp:docPr id="3" name="image10.png" descr="2014 -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297" cy="594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  <w:tab/>
      </w:r>
      <w:r>
        <w:rPr>
          <w:rFonts w:ascii="Calibri"/>
          <w:noProof/>
          <w:lang w:val="en-AU" w:eastAsia="en-AU"/>
        </w:rPr>
        <w:drawing>
          <wp:inline distT="0" distB="0" distL="0" distR="0">
            <wp:extent cx="519564" cy="594074"/>
            <wp:effectExtent l="0" t="0" r="0" b="0"/>
            <wp:docPr id="5" name="image11.png" descr="2014 -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64" cy="594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  <w:tab/>
      </w:r>
      <w:r>
        <w:rPr>
          <w:rFonts w:ascii="Calibri"/>
          <w:noProof/>
          <w:position w:val="2"/>
          <w:lang w:val="en-AU" w:eastAsia="en-AU"/>
        </w:rPr>
        <w:drawing>
          <wp:inline distT="0" distB="0" distL="0" distR="0">
            <wp:extent cx="344205" cy="570071"/>
            <wp:effectExtent l="0" t="0" r="0" b="0"/>
            <wp:docPr id="7" name="image12.png" descr="2014 -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205" cy="57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2"/>
        </w:rPr>
        <w:tab/>
      </w:r>
      <w:r>
        <w:rPr>
          <w:rFonts w:ascii="Calibri"/>
          <w:noProof/>
          <w:position w:val="2"/>
          <w:lang w:val="en-AU" w:eastAsia="en-AU"/>
        </w:rPr>
        <w:drawing>
          <wp:inline distT="0" distB="0" distL="0" distR="0">
            <wp:extent cx="500800" cy="570071"/>
            <wp:effectExtent l="0" t="0" r="0" b="0"/>
            <wp:docPr id="9" name="image13.png" descr="2014 -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800" cy="57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2"/>
        </w:rPr>
        <w:tab/>
      </w:r>
      <w:r>
        <w:rPr>
          <w:rFonts w:ascii="Calibri"/>
          <w:noProof/>
          <w:position w:val="31"/>
          <w:sz w:val="14"/>
          <w:lang w:val="en-AU" w:eastAsia="en-AU"/>
        </w:rPr>
        <w:drawing>
          <wp:inline distT="0" distB="0" distL="0" distR="0">
            <wp:extent cx="241113" cy="92963"/>
            <wp:effectExtent l="0" t="0" r="0" b="0"/>
            <wp:docPr id="11" name="image14.png" descr="2014 -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113" cy="92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31"/>
          <w:sz w:val="14"/>
        </w:rPr>
        <w:tab/>
      </w:r>
      <w:r>
        <w:rPr>
          <w:rFonts w:ascii="Calibri"/>
          <w:noProof/>
          <w:position w:val="2"/>
          <w:lang w:val="en-AU" w:eastAsia="en-AU"/>
        </w:rPr>
        <w:drawing>
          <wp:inline distT="0" distB="0" distL="0" distR="0">
            <wp:extent cx="344192" cy="570071"/>
            <wp:effectExtent l="0" t="0" r="0" b="0"/>
            <wp:docPr id="13" name="image15.png" descr="2014 -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192" cy="57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2"/>
        </w:rPr>
        <w:tab/>
      </w:r>
      <w:r>
        <w:rPr>
          <w:rFonts w:ascii="Calibri"/>
          <w:noProof/>
          <w:lang w:val="en-AU" w:eastAsia="en-AU"/>
        </w:rPr>
        <w:drawing>
          <wp:inline distT="0" distB="0" distL="0" distR="0">
            <wp:extent cx="475496" cy="600075"/>
            <wp:effectExtent l="0" t="0" r="0" b="0"/>
            <wp:docPr id="15" name="image16.png" descr="2014 -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96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891" w:rsidRDefault="00FA5891">
      <w:pPr>
        <w:spacing w:line="140" w:lineRule="atLeast"/>
        <w:rPr>
          <w:rFonts w:ascii="Calibri" w:eastAsia="Calibri" w:hAnsi="Calibri" w:cs="Calibri"/>
        </w:rPr>
        <w:sectPr w:rsidR="00FA5891">
          <w:pgSz w:w="9980" w:h="14180"/>
          <w:pgMar w:top="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spacing w:before="5"/>
        <w:rPr>
          <w:rFonts w:ascii="Calibri" w:eastAsia="Calibri" w:hAnsi="Calibri" w:cs="Calibri"/>
          <w:b/>
          <w:bCs/>
          <w:sz w:val="16"/>
          <w:szCs w:val="16"/>
        </w:rPr>
      </w:pPr>
    </w:p>
    <w:p w:rsidR="00FA5891" w:rsidRDefault="00B8433F">
      <w:pPr>
        <w:pStyle w:val="Heading1"/>
        <w:spacing w:before="38"/>
        <w:rPr>
          <w:b w:val="0"/>
          <w:bCs w:val="0"/>
        </w:rPr>
      </w:pPr>
      <w:bookmarkStart w:id="2" w:name="CONTENTS"/>
      <w:bookmarkEnd w:id="2"/>
      <w:r>
        <w:rPr>
          <w:color w:val="002D5B"/>
          <w:w w:val="105"/>
        </w:rPr>
        <w:t>CONTENTS</w:t>
      </w: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spacing w:before="3"/>
        <w:rPr>
          <w:rFonts w:ascii="Calibri" w:eastAsia="Calibri" w:hAnsi="Calibri" w:cs="Calibri"/>
          <w:b/>
          <w:bCs/>
          <w:sz w:val="18"/>
          <w:szCs w:val="18"/>
        </w:rPr>
      </w:pPr>
    </w:p>
    <w:p w:rsidR="00FA5891" w:rsidRDefault="00FA5891">
      <w:pPr>
        <w:rPr>
          <w:rFonts w:ascii="Calibri" w:eastAsia="Calibri" w:hAnsi="Calibri" w:cs="Calibri"/>
          <w:sz w:val="18"/>
          <w:szCs w:val="18"/>
        </w:rPr>
        <w:sectPr w:rsidR="00FA5891">
          <w:headerReference w:type="default" r:id="rId23"/>
          <w:pgSz w:w="19960" w:h="14180" w:orient="landscape"/>
          <w:pgMar w:top="700" w:right="0" w:bottom="0" w:left="0" w:header="507" w:footer="0" w:gutter="0"/>
          <w:cols w:space="720"/>
        </w:sectPr>
      </w:pPr>
    </w:p>
    <w:sdt>
      <w:sdtPr>
        <w:id w:val="70403189"/>
        <w:docPartObj>
          <w:docPartGallery w:val="Table of Contents"/>
          <w:docPartUnique/>
        </w:docPartObj>
      </w:sdtPr>
      <w:sdtContent>
        <w:p w:rsidR="00FA5891" w:rsidRDefault="00FA5891">
          <w:pPr>
            <w:pStyle w:val="TOC4"/>
            <w:tabs>
              <w:tab w:val="right" w:pos="9070"/>
            </w:tabs>
            <w:spacing w:before="71"/>
          </w:pPr>
          <w:hyperlink w:anchor="_bookmark0" w:history="1">
            <w:r w:rsidR="00B8433F">
              <w:rPr>
                <w:color w:val="323031"/>
              </w:rPr>
              <w:t>Foreword</w:t>
            </w:r>
            <w:r w:rsidR="00B8433F">
              <w:rPr>
                <w:color w:val="323031"/>
                <w:spacing w:val="-4"/>
              </w:rPr>
              <w:t xml:space="preserve"> </w:t>
            </w:r>
            <w:r w:rsidR="00B8433F">
              <w:rPr>
                <w:color w:val="323031"/>
              </w:rPr>
              <w:t>by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Chief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Magistrate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of</w:t>
            </w:r>
            <w:r w:rsidR="00B8433F">
              <w:rPr>
                <w:color w:val="323031"/>
                <w:spacing w:val="-4"/>
              </w:rPr>
              <w:t xml:space="preserve"> </w:t>
            </w:r>
            <w:r w:rsidR="00B8433F">
              <w:rPr>
                <w:color w:val="323031"/>
              </w:rPr>
              <w:t>the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ACT</w:t>
            </w:r>
            <w:r w:rsidR="00B8433F">
              <w:rPr>
                <w:color w:val="323031"/>
              </w:rPr>
              <w:tab/>
              <w:t>4</w:t>
            </w:r>
          </w:hyperlink>
        </w:p>
        <w:p w:rsidR="00FA5891" w:rsidRDefault="00FA5891">
          <w:pPr>
            <w:pStyle w:val="TOC4"/>
            <w:tabs>
              <w:tab w:val="right" w:pos="9070"/>
            </w:tabs>
          </w:pPr>
          <w:hyperlink w:anchor="_bookmark1" w:history="1">
            <w:r w:rsidR="00B8433F">
              <w:rPr>
                <w:color w:val="323031"/>
              </w:rPr>
              <w:t>Foreword</w:t>
            </w:r>
            <w:r w:rsidR="00B8433F">
              <w:rPr>
                <w:color w:val="323031"/>
                <w:spacing w:val="-6"/>
              </w:rPr>
              <w:t xml:space="preserve"> </w:t>
            </w:r>
            <w:r w:rsidR="00B8433F">
              <w:rPr>
                <w:color w:val="323031"/>
              </w:rPr>
              <w:t>by</w:t>
            </w:r>
            <w:r w:rsidR="00B8433F">
              <w:rPr>
                <w:color w:val="323031"/>
                <w:spacing w:val="-5"/>
              </w:rPr>
              <w:t xml:space="preserve"> </w:t>
            </w:r>
            <w:r w:rsidR="00B8433F">
              <w:rPr>
                <w:color w:val="323031"/>
              </w:rPr>
              <w:t>Principal</w:t>
            </w:r>
            <w:r w:rsidR="00B8433F">
              <w:rPr>
                <w:color w:val="323031"/>
                <w:spacing w:val="-6"/>
              </w:rPr>
              <w:t xml:space="preserve"> </w:t>
            </w:r>
            <w:r w:rsidR="00B8433F">
              <w:rPr>
                <w:color w:val="323031"/>
              </w:rPr>
              <w:t>Registrar</w:t>
            </w:r>
            <w:r w:rsidR="00B8433F">
              <w:rPr>
                <w:color w:val="323031"/>
                <w:spacing w:val="-5"/>
              </w:rPr>
              <w:t xml:space="preserve"> </w:t>
            </w:r>
            <w:r w:rsidR="00B8433F">
              <w:rPr>
                <w:color w:val="323031"/>
              </w:rPr>
              <w:t>of</w:t>
            </w:r>
            <w:r w:rsidR="00B8433F">
              <w:rPr>
                <w:color w:val="323031"/>
                <w:spacing w:val="-5"/>
              </w:rPr>
              <w:t xml:space="preserve"> </w:t>
            </w:r>
            <w:r w:rsidR="00B8433F">
              <w:rPr>
                <w:color w:val="323031"/>
              </w:rPr>
              <w:t>the</w:t>
            </w:r>
            <w:r w:rsidR="00B8433F">
              <w:rPr>
                <w:color w:val="323031"/>
                <w:spacing w:val="-6"/>
              </w:rPr>
              <w:t xml:space="preserve"> </w:t>
            </w:r>
            <w:r w:rsidR="00B8433F">
              <w:rPr>
                <w:color w:val="323031"/>
              </w:rPr>
              <w:t>ACT</w:t>
            </w:r>
            <w:r w:rsidR="00B8433F">
              <w:rPr>
                <w:color w:val="323031"/>
                <w:spacing w:val="-5"/>
              </w:rPr>
              <w:t xml:space="preserve"> </w:t>
            </w:r>
            <w:r w:rsidR="00B8433F">
              <w:rPr>
                <w:color w:val="323031"/>
              </w:rPr>
              <w:t>Law</w:t>
            </w:r>
            <w:r w:rsidR="00B8433F">
              <w:rPr>
                <w:color w:val="323031"/>
                <w:spacing w:val="-6"/>
              </w:rPr>
              <w:t xml:space="preserve"> </w:t>
            </w:r>
            <w:r w:rsidR="00B8433F">
              <w:rPr>
                <w:color w:val="323031"/>
              </w:rPr>
              <w:t>Courts</w:t>
            </w:r>
            <w:r w:rsidR="00B8433F">
              <w:rPr>
                <w:color w:val="323031"/>
                <w:spacing w:val="-5"/>
              </w:rPr>
              <w:t xml:space="preserve"> </w:t>
            </w:r>
            <w:r w:rsidR="00B8433F">
              <w:rPr>
                <w:color w:val="323031"/>
              </w:rPr>
              <w:t>and</w:t>
            </w:r>
            <w:r w:rsidR="00B8433F">
              <w:rPr>
                <w:color w:val="323031"/>
                <w:spacing w:val="-5"/>
              </w:rPr>
              <w:t xml:space="preserve"> </w:t>
            </w:r>
            <w:r w:rsidR="00B8433F">
              <w:rPr>
                <w:color w:val="323031"/>
                <w:spacing w:val="-4"/>
              </w:rPr>
              <w:t>T</w:t>
            </w:r>
            <w:r w:rsidR="00B8433F">
              <w:rPr>
                <w:color w:val="323031"/>
                <w:spacing w:val="-3"/>
              </w:rPr>
              <w:t>ribunal</w:t>
            </w:r>
            <w:r w:rsidR="00B8433F">
              <w:rPr>
                <w:color w:val="323031"/>
                <w:spacing w:val="-3"/>
              </w:rPr>
              <w:tab/>
            </w:r>
            <w:r w:rsidR="00B8433F">
              <w:rPr>
                <w:color w:val="323031"/>
              </w:rPr>
              <w:t>7</w:t>
            </w:r>
          </w:hyperlink>
        </w:p>
        <w:p w:rsidR="00FA5891" w:rsidRDefault="00FA5891">
          <w:pPr>
            <w:pStyle w:val="TOC2"/>
            <w:numPr>
              <w:ilvl w:val="0"/>
              <w:numId w:val="6"/>
            </w:numPr>
            <w:tabs>
              <w:tab w:val="left" w:pos="2438"/>
              <w:tab w:val="right" w:pos="9070"/>
            </w:tabs>
            <w:ind w:hanging="453"/>
            <w:jc w:val="left"/>
          </w:pPr>
          <w:hyperlink w:anchor="_bookmark2" w:history="1">
            <w:r w:rsidR="00B8433F">
              <w:rPr>
                <w:color w:val="002D5B"/>
              </w:rPr>
              <w:t>Magistrates</w:t>
            </w:r>
            <w:r w:rsidR="00B8433F">
              <w:rPr>
                <w:color w:val="002D5B"/>
                <w:spacing w:val="-6"/>
              </w:rPr>
              <w:t xml:space="preserve"> </w:t>
            </w:r>
            <w:r w:rsidR="00B8433F">
              <w:rPr>
                <w:color w:val="002D5B"/>
              </w:rPr>
              <w:t>Court</w:t>
            </w:r>
            <w:r w:rsidR="00B8433F">
              <w:rPr>
                <w:color w:val="002D5B"/>
                <w:spacing w:val="-6"/>
              </w:rPr>
              <w:t xml:space="preserve"> </w:t>
            </w:r>
            <w:r w:rsidR="00B8433F">
              <w:rPr>
                <w:color w:val="002D5B"/>
              </w:rPr>
              <w:t>governance</w:t>
            </w:r>
          </w:hyperlink>
          <w:r w:rsidR="00B8433F">
            <w:rPr>
              <w:color w:val="002D5B"/>
            </w:rPr>
            <w:tab/>
            <w:t>9</w:t>
          </w:r>
        </w:p>
        <w:p w:rsidR="00FA5891" w:rsidRDefault="00FA5891">
          <w:pPr>
            <w:pStyle w:val="TOC4"/>
            <w:tabs>
              <w:tab w:val="right" w:pos="9070"/>
            </w:tabs>
            <w:spacing w:before="81"/>
          </w:pPr>
          <w:hyperlink w:anchor="_bookmark2" w:history="1">
            <w:r w:rsidR="00B8433F">
              <w:rPr>
                <w:color w:val="323031"/>
              </w:rPr>
              <w:t>The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magistrates</w:t>
            </w:r>
            <w:r w:rsidR="00B8433F">
              <w:rPr>
                <w:color w:val="323031"/>
              </w:rPr>
              <w:tab/>
              <w:t>10</w:t>
            </w:r>
          </w:hyperlink>
        </w:p>
        <w:p w:rsidR="00FA5891" w:rsidRDefault="00FA5891">
          <w:pPr>
            <w:pStyle w:val="TOC4"/>
            <w:tabs>
              <w:tab w:val="right" w:pos="9070"/>
            </w:tabs>
          </w:pPr>
          <w:hyperlink w:anchor="_bookmark4" w:history="1">
            <w:r w:rsidR="00B8433F">
              <w:rPr>
                <w:color w:val="323031"/>
                <w:w w:val="105"/>
              </w:rPr>
              <w:t>Recent</w:t>
            </w:r>
            <w:r w:rsidR="00B8433F">
              <w:rPr>
                <w:color w:val="323031"/>
                <w:spacing w:val="-7"/>
                <w:w w:val="105"/>
              </w:rPr>
              <w:t xml:space="preserve"> </w:t>
            </w:r>
            <w:r w:rsidR="00B8433F">
              <w:rPr>
                <w:color w:val="323031"/>
                <w:w w:val="105"/>
              </w:rPr>
              <w:t>judicial</w:t>
            </w:r>
            <w:r w:rsidR="00B8433F">
              <w:rPr>
                <w:color w:val="323031"/>
                <w:spacing w:val="-6"/>
                <w:w w:val="105"/>
              </w:rPr>
              <w:t xml:space="preserve"> </w:t>
            </w:r>
            <w:r w:rsidR="00B8433F">
              <w:rPr>
                <w:color w:val="323031"/>
                <w:w w:val="105"/>
              </w:rPr>
              <w:t>appointments</w:t>
            </w:r>
            <w:r w:rsidR="00B8433F">
              <w:rPr>
                <w:color w:val="323031"/>
                <w:w w:val="105"/>
              </w:rPr>
              <w:tab/>
              <w:t>13</w:t>
            </w:r>
          </w:hyperlink>
        </w:p>
        <w:p w:rsidR="00FA5891" w:rsidRDefault="00FA5891">
          <w:pPr>
            <w:pStyle w:val="TOC4"/>
            <w:tabs>
              <w:tab w:val="right" w:pos="9070"/>
            </w:tabs>
          </w:pPr>
          <w:hyperlink w:anchor="_bookmark6" w:history="1">
            <w:r w:rsidR="00B8433F">
              <w:rPr>
                <w:color w:val="323031"/>
                <w:w w:val="105"/>
              </w:rPr>
              <w:t>Recent</w:t>
            </w:r>
            <w:r w:rsidR="00B8433F">
              <w:rPr>
                <w:color w:val="323031"/>
                <w:spacing w:val="-7"/>
                <w:w w:val="105"/>
              </w:rPr>
              <w:t xml:space="preserve"> </w:t>
            </w:r>
            <w:r w:rsidR="00B8433F">
              <w:rPr>
                <w:color w:val="323031"/>
                <w:w w:val="105"/>
              </w:rPr>
              <w:t>judicial</w:t>
            </w:r>
            <w:r w:rsidR="00B8433F">
              <w:rPr>
                <w:color w:val="323031"/>
                <w:spacing w:val="-6"/>
                <w:w w:val="105"/>
              </w:rPr>
              <w:t xml:space="preserve"> </w:t>
            </w:r>
            <w:r w:rsidR="00B8433F">
              <w:rPr>
                <w:color w:val="323031"/>
                <w:w w:val="105"/>
              </w:rPr>
              <w:t>retirements</w:t>
            </w:r>
            <w:r w:rsidR="00B8433F">
              <w:rPr>
                <w:color w:val="323031"/>
                <w:w w:val="105"/>
              </w:rPr>
              <w:tab/>
              <w:t>14</w:t>
            </w:r>
          </w:hyperlink>
        </w:p>
        <w:p w:rsidR="00FA5891" w:rsidRDefault="00FA5891">
          <w:pPr>
            <w:pStyle w:val="TOC4"/>
            <w:tabs>
              <w:tab w:val="right" w:pos="9070"/>
            </w:tabs>
          </w:pPr>
          <w:hyperlink w:anchor="_bookmark6" w:history="1">
            <w:r w:rsidR="00B8433F">
              <w:rPr>
                <w:color w:val="323031"/>
              </w:rPr>
              <w:t>The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Registrar</w:t>
            </w:r>
            <w:r w:rsidR="00B8433F">
              <w:rPr>
                <w:color w:val="323031"/>
              </w:rPr>
              <w:tab/>
              <w:t>14</w:t>
            </w:r>
          </w:hyperlink>
        </w:p>
        <w:p w:rsidR="00FA5891" w:rsidRDefault="00FA5891">
          <w:pPr>
            <w:pStyle w:val="TOC4"/>
            <w:tabs>
              <w:tab w:val="right" w:pos="9070"/>
            </w:tabs>
          </w:pPr>
          <w:hyperlink w:anchor="_bookmark6" w:history="1">
            <w:r w:rsidR="00B8433F">
              <w:rPr>
                <w:color w:val="323031"/>
              </w:rPr>
              <w:t>Court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staff</w:t>
            </w:r>
            <w:r w:rsidR="00B8433F">
              <w:rPr>
                <w:color w:val="323031"/>
              </w:rPr>
              <w:tab/>
              <w:t>15</w:t>
            </w:r>
          </w:hyperlink>
        </w:p>
        <w:p w:rsidR="00FA5891" w:rsidRDefault="00FA5891">
          <w:pPr>
            <w:pStyle w:val="TOC4"/>
            <w:tabs>
              <w:tab w:val="right" w:pos="9070"/>
            </w:tabs>
          </w:pPr>
          <w:hyperlink w:anchor="_bookmark6" w:history="1">
            <w:r w:rsidR="00B8433F">
              <w:rPr>
                <w:color w:val="323031"/>
              </w:rPr>
              <w:t>Long-serving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staff</w:t>
            </w:r>
            <w:r w:rsidR="00B8433F">
              <w:rPr>
                <w:color w:val="323031"/>
              </w:rPr>
              <w:tab/>
              <w:t>15</w:t>
            </w:r>
          </w:hyperlink>
        </w:p>
        <w:p w:rsidR="00FA5891" w:rsidRDefault="00FA5891">
          <w:pPr>
            <w:pStyle w:val="TOC2"/>
            <w:numPr>
              <w:ilvl w:val="0"/>
              <w:numId w:val="6"/>
            </w:numPr>
            <w:tabs>
              <w:tab w:val="left" w:pos="2438"/>
              <w:tab w:val="right" w:pos="9070"/>
            </w:tabs>
            <w:ind w:hanging="453"/>
            <w:jc w:val="left"/>
          </w:pPr>
          <w:hyperlink w:anchor="_bookmark8" w:history="1">
            <w:r w:rsidR="00B8433F">
              <w:rPr>
                <w:color w:val="002D5B"/>
              </w:rPr>
              <w:t>Overview</w:t>
            </w:r>
          </w:hyperlink>
          <w:r w:rsidR="00B8433F">
            <w:rPr>
              <w:color w:val="002D5B"/>
            </w:rPr>
            <w:tab/>
            <w:t>17</w:t>
          </w:r>
        </w:p>
        <w:p w:rsidR="00FA5891" w:rsidRDefault="00FA5891">
          <w:pPr>
            <w:pStyle w:val="TOC4"/>
            <w:tabs>
              <w:tab w:val="right" w:pos="9070"/>
            </w:tabs>
            <w:spacing w:before="81"/>
          </w:pPr>
          <w:hyperlink w:anchor="_bookmark8" w:history="1">
            <w:r w:rsidR="00B8433F">
              <w:rPr>
                <w:color w:val="323031"/>
                <w:w w:val="105"/>
              </w:rPr>
              <w:t>History</w:t>
            </w:r>
            <w:r w:rsidR="00B8433F">
              <w:rPr>
                <w:color w:val="323031"/>
                <w:w w:val="105"/>
              </w:rPr>
              <w:tab/>
              <w:t>18</w:t>
            </w:r>
          </w:hyperlink>
        </w:p>
        <w:p w:rsidR="00FA5891" w:rsidRDefault="00FA5891">
          <w:pPr>
            <w:pStyle w:val="TOC4"/>
            <w:tabs>
              <w:tab w:val="right" w:pos="9070"/>
            </w:tabs>
          </w:pPr>
          <w:hyperlink w:anchor="_bookmark8" w:history="1">
            <w:r w:rsidR="00B8433F">
              <w:rPr>
                <w:color w:val="323031"/>
                <w:w w:val="105"/>
              </w:rPr>
              <w:t>Functions</w:t>
            </w:r>
            <w:r w:rsidR="00B8433F">
              <w:rPr>
                <w:color w:val="323031"/>
                <w:w w:val="105"/>
              </w:rPr>
              <w:tab/>
              <w:t>18</w:t>
            </w:r>
          </w:hyperlink>
        </w:p>
        <w:p w:rsidR="00FA5891" w:rsidRDefault="00FA5891">
          <w:pPr>
            <w:pStyle w:val="TOC2"/>
            <w:numPr>
              <w:ilvl w:val="0"/>
              <w:numId w:val="6"/>
            </w:numPr>
            <w:tabs>
              <w:tab w:val="left" w:pos="2438"/>
              <w:tab w:val="right" w:pos="9070"/>
            </w:tabs>
            <w:ind w:hanging="453"/>
            <w:jc w:val="left"/>
          </w:pPr>
          <w:hyperlink w:anchor="_bookmark10" w:history="1">
            <w:r w:rsidR="00B8433F">
              <w:rPr>
                <w:color w:val="002D5B"/>
                <w:spacing w:val="-4"/>
              </w:rPr>
              <w:t xml:space="preserve">Work </w:t>
            </w:r>
            <w:r w:rsidR="00B8433F">
              <w:rPr>
                <w:color w:val="002D5B"/>
              </w:rPr>
              <w:t>of</w:t>
            </w:r>
            <w:r w:rsidR="00B8433F">
              <w:rPr>
                <w:color w:val="002D5B"/>
                <w:spacing w:val="-4"/>
              </w:rPr>
              <w:t xml:space="preserve"> </w:t>
            </w:r>
            <w:r w:rsidR="00B8433F">
              <w:rPr>
                <w:color w:val="002D5B"/>
              </w:rPr>
              <w:t>the</w:t>
            </w:r>
            <w:r w:rsidR="00B8433F">
              <w:rPr>
                <w:color w:val="002D5B"/>
                <w:spacing w:val="-4"/>
              </w:rPr>
              <w:t xml:space="preserve"> </w:t>
            </w:r>
            <w:r w:rsidR="00B8433F">
              <w:rPr>
                <w:color w:val="002D5B"/>
              </w:rPr>
              <w:t>Court</w:t>
            </w:r>
          </w:hyperlink>
          <w:r w:rsidR="00B8433F">
            <w:rPr>
              <w:color w:val="002D5B"/>
            </w:rPr>
            <w:tab/>
            <w:t>21</w:t>
          </w:r>
        </w:p>
        <w:p w:rsidR="00FA5891" w:rsidRDefault="00FA5891">
          <w:pPr>
            <w:pStyle w:val="TOC4"/>
            <w:tabs>
              <w:tab w:val="right" w:pos="9070"/>
            </w:tabs>
            <w:spacing w:before="81"/>
          </w:pPr>
          <w:hyperlink w:anchor="_bookmark10" w:history="1">
            <w:r w:rsidR="00B8433F">
              <w:rPr>
                <w:color w:val="323031"/>
                <w:w w:val="105"/>
              </w:rPr>
              <w:t>Criminal</w:t>
            </w:r>
            <w:r w:rsidR="00B8433F">
              <w:rPr>
                <w:color w:val="323031"/>
                <w:spacing w:val="-6"/>
                <w:w w:val="105"/>
              </w:rPr>
              <w:t xml:space="preserve"> </w:t>
            </w:r>
            <w:r w:rsidR="00B8433F">
              <w:rPr>
                <w:color w:val="323031"/>
                <w:w w:val="105"/>
              </w:rPr>
              <w:t>jurisdiction</w:t>
            </w:r>
            <w:r w:rsidR="00B8433F">
              <w:rPr>
                <w:color w:val="323031"/>
                <w:w w:val="105"/>
              </w:rPr>
              <w:tab/>
              <w:t>22</w:t>
            </w:r>
          </w:hyperlink>
        </w:p>
        <w:p w:rsidR="00FA5891" w:rsidRDefault="00FA5891">
          <w:pPr>
            <w:pStyle w:val="TOC4"/>
            <w:tabs>
              <w:tab w:val="right" w:pos="9070"/>
            </w:tabs>
          </w:pPr>
          <w:hyperlink w:anchor="_bookmark12" w:history="1">
            <w:r w:rsidR="00B8433F">
              <w:rPr>
                <w:color w:val="323031"/>
                <w:w w:val="105"/>
              </w:rPr>
              <w:t>Civil</w:t>
            </w:r>
            <w:r w:rsidR="00B8433F">
              <w:rPr>
                <w:color w:val="323031"/>
                <w:spacing w:val="-6"/>
                <w:w w:val="105"/>
              </w:rPr>
              <w:t xml:space="preserve"> </w:t>
            </w:r>
            <w:r w:rsidR="00B8433F">
              <w:rPr>
                <w:color w:val="323031"/>
                <w:w w:val="105"/>
              </w:rPr>
              <w:t>jurisdiction</w:t>
            </w:r>
            <w:r w:rsidR="00B8433F">
              <w:rPr>
                <w:color w:val="323031"/>
                <w:w w:val="105"/>
              </w:rPr>
              <w:tab/>
              <w:t>24</w:t>
            </w:r>
          </w:hyperlink>
        </w:p>
        <w:p w:rsidR="00FA5891" w:rsidRDefault="00FA5891">
          <w:pPr>
            <w:pStyle w:val="TOC4"/>
            <w:tabs>
              <w:tab w:val="right" w:pos="9070"/>
            </w:tabs>
          </w:pPr>
          <w:hyperlink w:anchor="_bookmark12" w:history="1">
            <w:r w:rsidR="00B8433F">
              <w:rPr>
                <w:color w:val="323031"/>
              </w:rPr>
              <w:t>Domestic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violence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and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protection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orders</w:t>
            </w:r>
            <w:r w:rsidR="00B8433F">
              <w:rPr>
                <w:color w:val="323031"/>
              </w:rPr>
              <w:tab/>
              <w:t>25</w:t>
            </w:r>
          </w:hyperlink>
        </w:p>
        <w:p w:rsidR="00FA5891" w:rsidRDefault="00FA5891">
          <w:pPr>
            <w:pStyle w:val="TOC4"/>
            <w:tabs>
              <w:tab w:val="right" w:pos="9070"/>
            </w:tabs>
          </w:pPr>
          <w:hyperlink w:anchor="_bookmark14" w:history="1">
            <w:r w:rsidR="00B8433F">
              <w:rPr>
                <w:color w:val="323031"/>
              </w:rPr>
              <w:t>Duty</w:t>
            </w:r>
            <w:r w:rsidR="00B8433F">
              <w:rPr>
                <w:color w:val="323031"/>
                <w:spacing w:val="-4"/>
              </w:rPr>
              <w:t xml:space="preserve"> </w:t>
            </w:r>
            <w:r w:rsidR="00B8433F">
              <w:rPr>
                <w:color w:val="323031"/>
              </w:rPr>
              <w:t>magistrate</w:t>
            </w:r>
            <w:r w:rsidR="00B8433F">
              <w:rPr>
                <w:color w:val="323031"/>
                <w:spacing w:val="-4"/>
              </w:rPr>
              <w:t xml:space="preserve"> </w:t>
            </w:r>
            <w:r w:rsidR="00B8433F">
              <w:rPr>
                <w:color w:val="323031"/>
              </w:rPr>
              <w:t>and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Saturday/public</w:t>
            </w:r>
            <w:r w:rsidR="00B8433F">
              <w:rPr>
                <w:color w:val="323031"/>
                <w:spacing w:val="-4"/>
              </w:rPr>
              <w:t xml:space="preserve"> </w:t>
            </w:r>
            <w:r w:rsidR="00B8433F">
              <w:rPr>
                <w:color w:val="323031"/>
              </w:rPr>
              <w:t>holiday</w:t>
            </w:r>
            <w:r w:rsidR="00B8433F">
              <w:rPr>
                <w:color w:val="323031"/>
                <w:spacing w:val="-4"/>
              </w:rPr>
              <w:t xml:space="preserve"> </w:t>
            </w:r>
            <w:r w:rsidR="00B8433F">
              <w:rPr>
                <w:color w:val="323031"/>
              </w:rPr>
              <w:t>Court</w:t>
            </w:r>
            <w:r w:rsidR="00B8433F">
              <w:rPr>
                <w:color w:val="323031"/>
              </w:rPr>
              <w:tab/>
              <w:t>27</w:t>
            </w:r>
          </w:hyperlink>
        </w:p>
        <w:p w:rsidR="00FA5891" w:rsidRDefault="00FA5891">
          <w:pPr>
            <w:pStyle w:val="TOC2"/>
            <w:numPr>
              <w:ilvl w:val="0"/>
              <w:numId w:val="6"/>
            </w:numPr>
            <w:tabs>
              <w:tab w:val="left" w:pos="2438"/>
              <w:tab w:val="right" w:pos="9070"/>
            </w:tabs>
            <w:ind w:hanging="453"/>
            <w:jc w:val="left"/>
          </w:pPr>
          <w:hyperlink w:anchor="_bookmark16" w:history="1">
            <w:r w:rsidR="00B8433F">
              <w:rPr>
                <w:color w:val="002D5B"/>
                <w:w w:val="105"/>
              </w:rPr>
              <w:t>The</w:t>
            </w:r>
            <w:r w:rsidR="00B8433F">
              <w:rPr>
                <w:color w:val="002D5B"/>
                <w:spacing w:val="-10"/>
                <w:w w:val="105"/>
              </w:rPr>
              <w:t xml:space="preserve"> </w:t>
            </w:r>
            <w:r w:rsidR="00B8433F">
              <w:rPr>
                <w:color w:val="002D5B"/>
                <w:w w:val="105"/>
              </w:rPr>
              <w:t>specialist</w:t>
            </w:r>
            <w:r w:rsidR="00B8433F">
              <w:rPr>
                <w:color w:val="002D5B"/>
                <w:spacing w:val="-9"/>
                <w:w w:val="105"/>
              </w:rPr>
              <w:t xml:space="preserve"> </w:t>
            </w:r>
            <w:r w:rsidR="00B8433F">
              <w:rPr>
                <w:color w:val="002D5B"/>
                <w:w w:val="105"/>
              </w:rPr>
              <w:t>courts</w:t>
            </w:r>
          </w:hyperlink>
          <w:r w:rsidR="00B8433F">
            <w:rPr>
              <w:color w:val="002D5B"/>
              <w:w w:val="105"/>
            </w:rPr>
            <w:tab/>
            <w:t>29</w:t>
          </w:r>
        </w:p>
        <w:p w:rsidR="00FA5891" w:rsidRDefault="00FA5891">
          <w:pPr>
            <w:pStyle w:val="TOC4"/>
            <w:tabs>
              <w:tab w:val="right" w:pos="9070"/>
            </w:tabs>
            <w:spacing w:before="81"/>
          </w:pPr>
          <w:hyperlink w:anchor="_bookmark16" w:history="1">
            <w:proofErr w:type="spellStart"/>
            <w:r w:rsidR="00B8433F">
              <w:rPr>
                <w:color w:val="323031"/>
              </w:rPr>
              <w:t>Childrens</w:t>
            </w:r>
            <w:proofErr w:type="spellEnd"/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Court</w:t>
            </w:r>
            <w:r w:rsidR="00B8433F">
              <w:rPr>
                <w:color w:val="323031"/>
              </w:rPr>
              <w:tab/>
              <w:t>30</w:t>
            </w:r>
          </w:hyperlink>
        </w:p>
        <w:p w:rsidR="00FA5891" w:rsidRDefault="00FA5891">
          <w:pPr>
            <w:pStyle w:val="TOC4"/>
            <w:tabs>
              <w:tab w:val="right" w:pos="9070"/>
            </w:tabs>
          </w:pPr>
          <w:hyperlink w:anchor="_bookmark18" w:history="1">
            <w:proofErr w:type="spellStart"/>
            <w:r w:rsidR="00B8433F">
              <w:rPr>
                <w:color w:val="323031"/>
              </w:rPr>
              <w:t>Galambany</w:t>
            </w:r>
            <w:proofErr w:type="spellEnd"/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Court</w:t>
            </w:r>
            <w:r w:rsidR="00B8433F">
              <w:rPr>
                <w:color w:val="323031"/>
              </w:rPr>
              <w:tab/>
              <w:t>32</w:t>
            </w:r>
          </w:hyperlink>
        </w:p>
        <w:p w:rsidR="00FA5891" w:rsidRDefault="00FA5891">
          <w:pPr>
            <w:pStyle w:val="TOC4"/>
            <w:tabs>
              <w:tab w:val="right" w:pos="9070"/>
            </w:tabs>
          </w:pPr>
          <w:hyperlink w:anchor="_bookmark20" w:history="1">
            <w:r w:rsidR="00B8433F">
              <w:rPr>
                <w:color w:val="323031"/>
              </w:rPr>
              <w:t>Family</w:t>
            </w:r>
            <w:r w:rsidR="00B8433F">
              <w:rPr>
                <w:color w:val="323031"/>
                <w:spacing w:val="-2"/>
              </w:rPr>
              <w:t xml:space="preserve"> V</w:t>
            </w:r>
            <w:r w:rsidR="00B8433F">
              <w:rPr>
                <w:color w:val="323031"/>
                <w:spacing w:val="-1"/>
              </w:rPr>
              <w:t>iolence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Court</w:t>
            </w:r>
            <w:r w:rsidR="00B8433F">
              <w:rPr>
                <w:color w:val="323031"/>
              </w:rPr>
              <w:tab/>
              <w:t>34</w:t>
            </w:r>
          </w:hyperlink>
        </w:p>
        <w:p w:rsidR="00FA5891" w:rsidRDefault="00FA5891">
          <w:pPr>
            <w:pStyle w:val="TOC4"/>
            <w:tabs>
              <w:tab w:val="right" w:pos="9070"/>
            </w:tabs>
          </w:pPr>
          <w:hyperlink w:anchor="_bookmark20" w:history="1">
            <w:r w:rsidR="00B8433F">
              <w:rPr>
                <w:color w:val="323031"/>
              </w:rPr>
              <w:t>Industrial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Court</w:t>
            </w:r>
            <w:r w:rsidR="00B8433F">
              <w:rPr>
                <w:color w:val="323031"/>
              </w:rPr>
              <w:tab/>
              <w:t>3</w:t>
            </w:r>
          </w:hyperlink>
          <w:r w:rsidR="00B8433F">
            <w:rPr>
              <w:color w:val="323031"/>
            </w:rPr>
            <w:t>5</w:t>
          </w:r>
        </w:p>
        <w:p w:rsidR="00FA5891" w:rsidRDefault="00FA5891">
          <w:pPr>
            <w:pStyle w:val="TOC1"/>
            <w:numPr>
              <w:ilvl w:val="0"/>
              <w:numId w:val="6"/>
            </w:numPr>
            <w:tabs>
              <w:tab w:val="left" w:pos="2171"/>
              <w:tab w:val="right" w:pos="8804"/>
            </w:tabs>
            <w:spacing w:before="37"/>
            <w:ind w:left="2171"/>
            <w:jc w:val="left"/>
          </w:pPr>
          <w:hyperlink w:anchor="_bookmark22" w:history="1">
            <w:r w:rsidR="00B8433F">
              <w:rPr>
                <w:color w:val="002D5B"/>
              </w:rPr>
              <w:br w:type="column"/>
            </w:r>
            <w:r w:rsidR="00B8433F">
              <w:rPr>
                <w:color w:val="002D5B"/>
              </w:rPr>
              <w:lastRenderedPageBreak/>
              <w:t>Highlights</w:t>
            </w:r>
            <w:r w:rsidR="00B8433F">
              <w:rPr>
                <w:color w:val="002D5B"/>
                <w:spacing w:val="-4"/>
              </w:rPr>
              <w:t xml:space="preserve"> </w:t>
            </w:r>
            <w:r w:rsidR="00B8433F">
              <w:rPr>
                <w:color w:val="002D5B"/>
              </w:rPr>
              <w:t>and</w:t>
            </w:r>
            <w:r w:rsidR="00B8433F">
              <w:rPr>
                <w:color w:val="002D5B"/>
                <w:spacing w:val="-3"/>
              </w:rPr>
              <w:t xml:space="preserve"> </w:t>
            </w:r>
            <w:r w:rsidR="00B8433F">
              <w:rPr>
                <w:color w:val="002D5B"/>
              </w:rPr>
              <w:t>developments</w:t>
            </w:r>
          </w:hyperlink>
          <w:r w:rsidR="00B8433F">
            <w:rPr>
              <w:color w:val="002D5B"/>
            </w:rPr>
            <w:tab/>
            <w:t>39</w:t>
          </w:r>
        </w:p>
        <w:p w:rsidR="00FA5891" w:rsidRDefault="00FA5891">
          <w:pPr>
            <w:pStyle w:val="TOC3"/>
            <w:tabs>
              <w:tab w:val="right" w:pos="8803"/>
            </w:tabs>
            <w:spacing w:before="81"/>
          </w:pPr>
          <w:hyperlink w:anchor="_bookmark22" w:history="1">
            <w:r w:rsidR="00B8433F">
              <w:rPr>
                <w:color w:val="323031"/>
                <w:w w:val="105"/>
              </w:rPr>
              <w:t>ACT</w:t>
            </w:r>
            <w:r w:rsidR="00B8433F">
              <w:rPr>
                <w:color w:val="323031"/>
                <w:spacing w:val="-8"/>
                <w:w w:val="105"/>
              </w:rPr>
              <w:t xml:space="preserve"> </w:t>
            </w:r>
            <w:r w:rsidR="00B8433F">
              <w:rPr>
                <w:color w:val="323031"/>
                <w:w w:val="105"/>
              </w:rPr>
              <w:t>Law</w:t>
            </w:r>
            <w:r w:rsidR="00B8433F">
              <w:rPr>
                <w:color w:val="323031"/>
                <w:spacing w:val="-7"/>
                <w:w w:val="105"/>
              </w:rPr>
              <w:t xml:space="preserve"> </w:t>
            </w:r>
            <w:r w:rsidR="00B8433F">
              <w:rPr>
                <w:color w:val="323031"/>
                <w:w w:val="105"/>
              </w:rPr>
              <w:t>Courts</w:t>
            </w:r>
            <w:r w:rsidR="00B8433F">
              <w:rPr>
                <w:color w:val="323031"/>
                <w:spacing w:val="-7"/>
                <w:w w:val="105"/>
              </w:rPr>
              <w:t xml:space="preserve"> </w:t>
            </w:r>
            <w:r w:rsidR="00B8433F">
              <w:rPr>
                <w:color w:val="323031"/>
                <w:w w:val="105"/>
              </w:rPr>
              <w:t>Precinct</w:t>
            </w:r>
            <w:r w:rsidR="00B8433F">
              <w:rPr>
                <w:color w:val="323031"/>
                <w:spacing w:val="-8"/>
                <w:w w:val="105"/>
              </w:rPr>
              <w:t xml:space="preserve"> </w:t>
            </w:r>
            <w:r w:rsidR="00B8433F">
              <w:rPr>
                <w:color w:val="323031"/>
                <w:w w:val="105"/>
              </w:rPr>
              <w:t>project</w:t>
            </w:r>
            <w:r w:rsidR="00B8433F">
              <w:rPr>
                <w:color w:val="323031"/>
                <w:w w:val="105"/>
              </w:rPr>
              <w:tab/>
              <w:t>40</w:t>
            </w:r>
          </w:hyperlink>
        </w:p>
        <w:p w:rsidR="00FA5891" w:rsidRDefault="00FA5891">
          <w:pPr>
            <w:pStyle w:val="TOC3"/>
            <w:tabs>
              <w:tab w:val="right" w:pos="8803"/>
            </w:tabs>
          </w:pPr>
          <w:hyperlink w:anchor="_bookmark22" w:history="1">
            <w:r w:rsidR="00B8433F">
              <w:rPr>
                <w:color w:val="323031"/>
              </w:rPr>
              <w:t>Integrated</w:t>
            </w:r>
            <w:r w:rsidR="00B8433F">
              <w:rPr>
                <w:color w:val="323031"/>
                <w:spacing w:val="-4"/>
              </w:rPr>
              <w:t xml:space="preserve"> </w:t>
            </w:r>
            <w:r w:rsidR="00B8433F">
              <w:rPr>
                <w:color w:val="323031"/>
              </w:rPr>
              <w:t>Courts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Management</w:t>
            </w:r>
            <w:r w:rsidR="00B8433F">
              <w:rPr>
                <w:color w:val="323031"/>
                <w:spacing w:val="-4"/>
              </w:rPr>
              <w:t xml:space="preserve"> </w:t>
            </w:r>
            <w:r w:rsidR="00B8433F">
              <w:rPr>
                <w:color w:val="323031"/>
              </w:rPr>
              <w:t>System</w:t>
            </w:r>
            <w:r w:rsidR="00B8433F">
              <w:rPr>
                <w:color w:val="323031"/>
              </w:rPr>
              <w:tab/>
              <w:t>40</w:t>
            </w:r>
          </w:hyperlink>
        </w:p>
        <w:p w:rsidR="00FA5891" w:rsidRDefault="00FA5891">
          <w:pPr>
            <w:pStyle w:val="TOC3"/>
            <w:tabs>
              <w:tab w:val="right" w:pos="8803"/>
            </w:tabs>
          </w:pPr>
          <w:hyperlink w:anchor="_bookmark22" w:history="1">
            <w:r w:rsidR="00B8433F">
              <w:rPr>
                <w:color w:val="323031"/>
              </w:rPr>
              <w:t>Dispute</w:t>
            </w:r>
            <w:r w:rsidR="00B8433F">
              <w:rPr>
                <w:color w:val="323031"/>
                <w:spacing w:val="-5"/>
              </w:rPr>
              <w:t xml:space="preserve"> </w:t>
            </w:r>
            <w:r w:rsidR="00B8433F">
              <w:rPr>
                <w:color w:val="323031"/>
              </w:rPr>
              <w:t>resolution</w:t>
            </w:r>
            <w:r w:rsidR="00B8433F">
              <w:rPr>
                <w:color w:val="323031"/>
                <w:spacing w:val="-5"/>
              </w:rPr>
              <w:t xml:space="preserve"> </w:t>
            </w:r>
            <w:r w:rsidR="00B8433F">
              <w:rPr>
                <w:color w:val="323031"/>
              </w:rPr>
              <w:t>conferences</w:t>
            </w:r>
            <w:r w:rsidR="00B8433F">
              <w:rPr>
                <w:color w:val="323031"/>
                <w:spacing w:val="-4"/>
              </w:rPr>
              <w:t xml:space="preserve"> </w:t>
            </w:r>
            <w:r w:rsidR="00B8433F">
              <w:rPr>
                <w:color w:val="323031"/>
              </w:rPr>
              <w:t>–</w:t>
            </w:r>
            <w:r w:rsidR="00B8433F">
              <w:rPr>
                <w:color w:val="323031"/>
                <w:spacing w:val="-5"/>
              </w:rPr>
              <w:t xml:space="preserve"> </w:t>
            </w:r>
            <w:r w:rsidR="00B8433F">
              <w:rPr>
                <w:color w:val="323031"/>
              </w:rPr>
              <w:t>workers</w:t>
            </w:r>
            <w:r w:rsidR="00B8433F">
              <w:rPr>
                <w:color w:val="323031"/>
                <w:spacing w:val="-4"/>
              </w:rPr>
              <w:t xml:space="preserve"> </w:t>
            </w:r>
            <w:r w:rsidR="00B8433F">
              <w:rPr>
                <w:color w:val="323031"/>
              </w:rPr>
              <w:t>compensation</w:t>
            </w:r>
            <w:r w:rsidR="00B8433F">
              <w:rPr>
                <w:color w:val="323031"/>
              </w:rPr>
              <w:tab/>
              <w:t>41</w:t>
            </w:r>
          </w:hyperlink>
        </w:p>
        <w:p w:rsidR="00FA5891" w:rsidRDefault="00FA5891">
          <w:pPr>
            <w:pStyle w:val="TOC3"/>
            <w:tabs>
              <w:tab w:val="right" w:pos="8803"/>
            </w:tabs>
          </w:pPr>
          <w:hyperlink w:anchor="_bookmark22" w:history="1">
            <w:r w:rsidR="00B8433F">
              <w:rPr>
                <w:color w:val="323031"/>
              </w:rPr>
              <w:t>Court-based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mediation</w:t>
            </w:r>
            <w:r w:rsidR="00B8433F">
              <w:rPr>
                <w:color w:val="323031"/>
              </w:rPr>
              <w:tab/>
              <w:t>41</w:t>
            </w:r>
          </w:hyperlink>
        </w:p>
        <w:p w:rsidR="00FA5891" w:rsidRDefault="00FA5891">
          <w:pPr>
            <w:pStyle w:val="TOC1"/>
            <w:numPr>
              <w:ilvl w:val="0"/>
              <w:numId w:val="6"/>
            </w:numPr>
            <w:tabs>
              <w:tab w:val="left" w:pos="2171"/>
              <w:tab w:val="right" w:pos="8804"/>
            </w:tabs>
            <w:ind w:left="2171"/>
            <w:jc w:val="left"/>
          </w:pPr>
          <w:hyperlink w:anchor="_bookmark24" w:history="1">
            <w:r w:rsidR="00B8433F">
              <w:rPr>
                <w:color w:val="002D5B"/>
              </w:rPr>
              <w:t>Court</w:t>
            </w:r>
            <w:r w:rsidR="00B8433F">
              <w:rPr>
                <w:color w:val="002D5B"/>
                <w:spacing w:val="-4"/>
              </w:rPr>
              <w:t xml:space="preserve"> </w:t>
            </w:r>
            <w:r w:rsidR="00B8433F">
              <w:rPr>
                <w:color w:val="002D5B"/>
              </w:rPr>
              <w:t>support</w:t>
            </w:r>
            <w:r w:rsidR="00B8433F">
              <w:rPr>
                <w:color w:val="002D5B"/>
                <w:spacing w:val="-4"/>
              </w:rPr>
              <w:t xml:space="preserve"> </w:t>
            </w:r>
            <w:r w:rsidR="00B8433F">
              <w:rPr>
                <w:color w:val="002D5B"/>
              </w:rPr>
              <w:t>services</w:t>
            </w:r>
          </w:hyperlink>
          <w:r w:rsidR="00B8433F">
            <w:rPr>
              <w:color w:val="002D5B"/>
            </w:rPr>
            <w:tab/>
            <w:t>43</w:t>
          </w:r>
        </w:p>
        <w:p w:rsidR="00FA5891" w:rsidRDefault="00FA5891">
          <w:pPr>
            <w:pStyle w:val="TOC3"/>
            <w:tabs>
              <w:tab w:val="right" w:pos="8803"/>
            </w:tabs>
            <w:spacing w:before="81"/>
          </w:pPr>
          <w:hyperlink w:anchor="_bookmark24" w:history="1">
            <w:r w:rsidR="00B8433F">
              <w:rPr>
                <w:color w:val="323031"/>
              </w:rPr>
              <w:t>Sentencing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database</w:t>
            </w:r>
            <w:r w:rsidR="00B8433F">
              <w:rPr>
                <w:color w:val="323031"/>
              </w:rPr>
              <w:tab/>
              <w:t>44</w:t>
            </w:r>
          </w:hyperlink>
        </w:p>
        <w:p w:rsidR="00FA5891" w:rsidRDefault="00FA5891">
          <w:pPr>
            <w:pStyle w:val="TOC3"/>
            <w:tabs>
              <w:tab w:val="right" w:pos="8803"/>
            </w:tabs>
          </w:pPr>
          <w:hyperlink w:anchor="_bookmark24" w:history="1">
            <w:r w:rsidR="00B8433F">
              <w:rPr>
                <w:color w:val="323031"/>
                <w:spacing w:val="-3"/>
              </w:rPr>
              <w:t>T</w:t>
            </w:r>
            <w:r w:rsidR="00B8433F">
              <w:rPr>
                <w:color w:val="323031"/>
                <w:spacing w:val="-2"/>
              </w:rPr>
              <w:t xml:space="preserve">ranscript </w:t>
            </w:r>
            <w:r w:rsidR="00B8433F">
              <w:rPr>
                <w:color w:val="323031"/>
              </w:rPr>
              <w:t>services</w:t>
            </w:r>
            <w:r w:rsidR="00B8433F">
              <w:rPr>
                <w:color w:val="323031"/>
              </w:rPr>
              <w:tab/>
              <w:t>44</w:t>
            </w:r>
          </w:hyperlink>
        </w:p>
        <w:p w:rsidR="00FA5891" w:rsidRDefault="00FA5891">
          <w:pPr>
            <w:pStyle w:val="TOC3"/>
            <w:tabs>
              <w:tab w:val="right" w:pos="8803"/>
            </w:tabs>
          </w:pPr>
          <w:hyperlink w:anchor="_TOC_250000" w:history="1">
            <w:r w:rsidR="00B8433F">
              <w:rPr>
                <w:color w:val="323031"/>
              </w:rPr>
              <w:t>Justices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of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the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Peace</w:t>
            </w:r>
            <w:r w:rsidR="00B8433F">
              <w:rPr>
                <w:color w:val="323031"/>
              </w:rPr>
              <w:tab/>
              <w:t>44</w:t>
            </w:r>
          </w:hyperlink>
        </w:p>
        <w:p w:rsidR="00FA5891" w:rsidRDefault="00FA5891">
          <w:pPr>
            <w:pStyle w:val="TOC3"/>
            <w:tabs>
              <w:tab w:val="right" w:pos="8804"/>
            </w:tabs>
          </w:pPr>
          <w:hyperlink w:anchor="_bookmark24" w:history="1">
            <w:r w:rsidR="00B8433F">
              <w:rPr>
                <w:color w:val="323031"/>
              </w:rPr>
              <w:t>Legal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aid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duty</w:t>
            </w:r>
            <w:r w:rsidR="00B8433F">
              <w:rPr>
                <w:color w:val="323031"/>
                <w:spacing w:val="-1"/>
              </w:rPr>
              <w:t xml:space="preserve"> </w:t>
            </w:r>
            <w:r w:rsidR="00B8433F">
              <w:rPr>
                <w:color w:val="323031"/>
              </w:rPr>
              <w:t>office</w:t>
            </w:r>
            <w:r w:rsidR="00B8433F">
              <w:rPr>
                <w:color w:val="323031"/>
              </w:rPr>
              <w:tab/>
              <w:t>4</w:t>
            </w:r>
          </w:hyperlink>
          <w:r w:rsidR="00B8433F">
            <w:rPr>
              <w:color w:val="323031"/>
            </w:rPr>
            <w:t>5</w:t>
          </w:r>
        </w:p>
        <w:p w:rsidR="00FA5891" w:rsidRDefault="00FA5891">
          <w:pPr>
            <w:pStyle w:val="TOC3"/>
            <w:tabs>
              <w:tab w:val="right" w:pos="8803"/>
            </w:tabs>
          </w:pPr>
          <w:hyperlink w:anchor="_bookmark24" w:history="1">
            <w:r w:rsidR="00B8433F">
              <w:rPr>
                <w:color w:val="323031"/>
              </w:rPr>
              <w:t>Court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Alcohol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and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Drug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Assessment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Service</w:t>
            </w:r>
            <w:r w:rsidR="00B8433F">
              <w:rPr>
                <w:color w:val="323031"/>
              </w:rPr>
              <w:tab/>
              <w:t>45</w:t>
            </w:r>
          </w:hyperlink>
        </w:p>
        <w:p w:rsidR="00FA5891" w:rsidRDefault="00FA5891">
          <w:pPr>
            <w:pStyle w:val="TOC3"/>
            <w:tabs>
              <w:tab w:val="right" w:pos="8804"/>
            </w:tabs>
          </w:pPr>
          <w:hyperlink w:anchor="_bookmark24" w:history="1">
            <w:r w:rsidR="00B8433F">
              <w:rPr>
                <w:color w:val="323031"/>
              </w:rPr>
              <w:t>Forensic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Mental</w:t>
            </w:r>
            <w:r w:rsidR="00B8433F">
              <w:rPr>
                <w:color w:val="323031"/>
                <w:spacing w:val="-1"/>
              </w:rPr>
              <w:t xml:space="preserve"> </w:t>
            </w:r>
            <w:r w:rsidR="00B8433F">
              <w:rPr>
                <w:color w:val="323031"/>
              </w:rPr>
              <w:t>Health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Service</w:t>
            </w:r>
            <w:r w:rsidR="00B8433F">
              <w:rPr>
                <w:color w:val="323031"/>
              </w:rPr>
              <w:tab/>
              <w:t>4</w:t>
            </w:r>
          </w:hyperlink>
          <w:r w:rsidR="00B8433F">
            <w:rPr>
              <w:color w:val="323031"/>
            </w:rPr>
            <w:t>6</w:t>
          </w:r>
        </w:p>
        <w:p w:rsidR="00FA5891" w:rsidRDefault="00FA5891">
          <w:pPr>
            <w:pStyle w:val="TOC3"/>
            <w:tabs>
              <w:tab w:val="right" w:pos="8803"/>
            </w:tabs>
          </w:pPr>
          <w:hyperlink w:anchor="_bookmark26" w:history="1">
            <w:r w:rsidR="00B8433F">
              <w:rPr>
                <w:color w:val="323031"/>
              </w:rPr>
              <w:t>Prisoners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Aid</w:t>
            </w:r>
            <w:r w:rsidR="00B8433F">
              <w:rPr>
                <w:color w:val="323031"/>
              </w:rPr>
              <w:tab/>
              <w:t>46</w:t>
            </w:r>
          </w:hyperlink>
        </w:p>
        <w:p w:rsidR="00FA5891" w:rsidRDefault="00FA5891">
          <w:pPr>
            <w:pStyle w:val="TOC3"/>
            <w:tabs>
              <w:tab w:val="right" w:pos="8803"/>
            </w:tabs>
          </w:pPr>
          <w:hyperlink w:anchor="_bookmark26" w:history="1">
            <w:r w:rsidR="00B8433F">
              <w:rPr>
                <w:color w:val="323031"/>
              </w:rPr>
              <w:t>Child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and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  <w:spacing w:val="-4"/>
              </w:rPr>
              <w:t>Youth</w:t>
            </w:r>
            <w:r w:rsidR="00B8433F">
              <w:rPr>
                <w:color w:val="323031"/>
                <w:spacing w:val="-1"/>
              </w:rPr>
              <w:t xml:space="preserve"> </w:t>
            </w:r>
            <w:r w:rsidR="00B8433F">
              <w:rPr>
                <w:color w:val="323031"/>
              </w:rPr>
              <w:t>Protection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Services</w:t>
            </w:r>
            <w:r w:rsidR="00B8433F">
              <w:rPr>
                <w:color w:val="323031"/>
              </w:rPr>
              <w:tab/>
              <w:t>46</w:t>
            </w:r>
          </w:hyperlink>
        </w:p>
        <w:p w:rsidR="00FA5891" w:rsidRDefault="00FA5891">
          <w:pPr>
            <w:pStyle w:val="TOC3"/>
            <w:tabs>
              <w:tab w:val="right" w:pos="8803"/>
            </w:tabs>
          </w:pPr>
          <w:hyperlink w:anchor="_bookmark26" w:history="1">
            <w:r w:rsidR="00B8433F">
              <w:rPr>
                <w:color w:val="323031"/>
                <w:w w:val="105"/>
              </w:rPr>
              <w:t>Restorative</w:t>
            </w:r>
            <w:r w:rsidR="00B8433F">
              <w:rPr>
                <w:color w:val="323031"/>
                <w:spacing w:val="-7"/>
                <w:w w:val="105"/>
              </w:rPr>
              <w:t xml:space="preserve"> </w:t>
            </w:r>
            <w:r w:rsidR="00B8433F">
              <w:rPr>
                <w:color w:val="323031"/>
                <w:w w:val="105"/>
              </w:rPr>
              <w:t>Justice</w:t>
            </w:r>
            <w:r w:rsidR="00B8433F">
              <w:rPr>
                <w:color w:val="323031"/>
                <w:spacing w:val="-6"/>
                <w:w w:val="105"/>
              </w:rPr>
              <w:t xml:space="preserve"> </w:t>
            </w:r>
            <w:r w:rsidR="00B8433F">
              <w:rPr>
                <w:color w:val="323031"/>
                <w:w w:val="105"/>
              </w:rPr>
              <w:t>Unit</w:t>
            </w:r>
            <w:r w:rsidR="00B8433F">
              <w:rPr>
                <w:color w:val="323031"/>
                <w:w w:val="105"/>
              </w:rPr>
              <w:tab/>
              <w:t>47</w:t>
            </w:r>
          </w:hyperlink>
        </w:p>
        <w:p w:rsidR="00FA5891" w:rsidRDefault="00FA5891">
          <w:pPr>
            <w:pStyle w:val="TOC1"/>
            <w:numPr>
              <w:ilvl w:val="0"/>
              <w:numId w:val="6"/>
            </w:numPr>
            <w:tabs>
              <w:tab w:val="left" w:pos="2171"/>
              <w:tab w:val="right" w:pos="8804"/>
            </w:tabs>
            <w:ind w:left="2171"/>
            <w:jc w:val="left"/>
          </w:pPr>
          <w:hyperlink w:anchor="_bookmark28" w:history="1">
            <w:r w:rsidR="00B8433F">
              <w:rPr>
                <w:color w:val="002D5B"/>
              </w:rPr>
              <w:t>Judicial</w:t>
            </w:r>
            <w:r w:rsidR="00B8433F">
              <w:rPr>
                <w:color w:val="002D5B"/>
                <w:spacing w:val="-4"/>
              </w:rPr>
              <w:t xml:space="preserve"> </w:t>
            </w:r>
            <w:r w:rsidR="00B8433F">
              <w:rPr>
                <w:color w:val="002D5B"/>
              </w:rPr>
              <w:t>education</w:t>
            </w:r>
            <w:r w:rsidR="00B8433F">
              <w:rPr>
                <w:color w:val="002D5B"/>
                <w:spacing w:val="-3"/>
              </w:rPr>
              <w:t xml:space="preserve"> </w:t>
            </w:r>
            <w:r w:rsidR="00B8433F">
              <w:rPr>
                <w:color w:val="002D5B"/>
              </w:rPr>
              <w:t>and</w:t>
            </w:r>
            <w:r w:rsidR="00B8433F">
              <w:rPr>
                <w:color w:val="002D5B"/>
                <w:spacing w:val="-3"/>
              </w:rPr>
              <w:t xml:space="preserve"> </w:t>
            </w:r>
            <w:r w:rsidR="00B8433F">
              <w:rPr>
                <w:color w:val="002D5B"/>
              </w:rPr>
              <w:t>community</w:t>
            </w:r>
            <w:r w:rsidR="00B8433F">
              <w:rPr>
                <w:color w:val="002D5B"/>
                <w:spacing w:val="-3"/>
              </w:rPr>
              <w:t xml:space="preserve"> </w:t>
            </w:r>
            <w:r w:rsidR="00B8433F">
              <w:rPr>
                <w:color w:val="002D5B"/>
              </w:rPr>
              <w:t>involvement</w:t>
            </w:r>
          </w:hyperlink>
          <w:r w:rsidR="00B8433F">
            <w:rPr>
              <w:color w:val="002D5B"/>
            </w:rPr>
            <w:tab/>
            <w:t>49</w:t>
          </w:r>
        </w:p>
        <w:p w:rsidR="00FA5891" w:rsidRDefault="00FA5891">
          <w:pPr>
            <w:pStyle w:val="TOC3"/>
            <w:tabs>
              <w:tab w:val="right" w:pos="8803"/>
            </w:tabs>
            <w:spacing w:before="81"/>
          </w:pPr>
          <w:r w:rsidRPr="00FA5891">
            <w:pict>
              <v:group id="_x0000_s4063" style="position:absolute;left:0;text-align:left;margin-left:930.75pt;margin-top:12.4pt;width:67.1pt;height:142.15pt;z-index:1072;mso-position-horizontal-relative:page" coordorigin="18615,248" coordsize="1342,2843">
                <v:shape id="_x0000_s4064" style="position:absolute;left:18615;top:248;width:1342;height:2843" coordorigin="18615,248" coordsize="1342,2843" path="m19956,248l18615,876r1341,2215l19956,248xe" fillcolor="#c7c9c8" stroked="f">
                  <v:path arrowok="t"/>
                </v:shape>
                <w10:wrap anchorx="page"/>
              </v:group>
            </w:pict>
          </w:r>
          <w:hyperlink w:anchor="_bookmark28" w:history="1">
            <w:r w:rsidR="00B8433F">
              <w:rPr>
                <w:color w:val="323031"/>
              </w:rPr>
              <w:t>Judicial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education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and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professional</w:t>
            </w:r>
            <w:r w:rsidR="00B8433F">
              <w:rPr>
                <w:color w:val="323031"/>
                <w:spacing w:val="-2"/>
              </w:rPr>
              <w:t xml:space="preserve"> </w:t>
            </w:r>
            <w:r w:rsidR="00B8433F">
              <w:rPr>
                <w:color w:val="323031"/>
              </w:rPr>
              <w:t>development</w:t>
            </w:r>
            <w:r w:rsidR="00B8433F">
              <w:rPr>
                <w:color w:val="323031"/>
              </w:rPr>
              <w:tab/>
              <w:t>50</w:t>
            </w:r>
          </w:hyperlink>
        </w:p>
        <w:p w:rsidR="00FA5891" w:rsidRDefault="00FA5891">
          <w:pPr>
            <w:pStyle w:val="TOC3"/>
            <w:tabs>
              <w:tab w:val="right" w:pos="8803"/>
            </w:tabs>
          </w:pPr>
          <w:hyperlink w:anchor="_bookmark28" w:history="1">
            <w:r w:rsidR="00B8433F">
              <w:rPr>
                <w:color w:val="323031"/>
              </w:rPr>
              <w:t>Legal</w:t>
            </w:r>
            <w:r w:rsidR="00B8433F">
              <w:rPr>
                <w:color w:val="323031"/>
                <w:spacing w:val="-4"/>
              </w:rPr>
              <w:t xml:space="preserve"> </w:t>
            </w:r>
            <w:r w:rsidR="00B8433F">
              <w:rPr>
                <w:color w:val="323031"/>
              </w:rPr>
              <w:t>education,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public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and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professional</w:t>
            </w:r>
            <w:r w:rsidR="00B8433F">
              <w:rPr>
                <w:color w:val="323031"/>
                <w:spacing w:val="-4"/>
              </w:rPr>
              <w:t xml:space="preserve"> </w:t>
            </w:r>
            <w:r w:rsidR="00B8433F">
              <w:rPr>
                <w:color w:val="323031"/>
              </w:rPr>
              <w:t>engagement</w:t>
            </w:r>
            <w:r w:rsidR="00B8433F">
              <w:rPr>
                <w:color w:val="323031"/>
              </w:rPr>
              <w:tab/>
              <w:t>51</w:t>
            </w:r>
          </w:hyperlink>
        </w:p>
        <w:p w:rsidR="00FA5891" w:rsidRDefault="00FA5891">
          <w:pPr>
            <w:pStyle w:val="TOC3"/>
            <w:tabs>
              <w:tab w:val="right" w:pos="8803"/>
            </w:tabs>
          </w:pPr>
          <w:hyperlink w:anchor="_bookmark30" w:history="1">
            <w:r w:rsidR="00B8433F">
              <w:rPr>
                <w:color w:val="323031"/>
              </w:rPr>
              <w:t>Community</w:t>
            </w:r>
            <w:r w:rsidR="00B8433F">
              <w:rPr>
                <w:color w:val="323031"/>
                <w:spacing w:val="-3"/>
              </w:rPr>
              <w:t xml:space="preserve"> </w:t>
            </w:r>
            <w:r w:rsidR="00B8433F">
              <w:rPr>
                <w:color w:val="323031"/>
              </w:rPr>
              <w:t>engagement</w:t>
            </w:r>
            <w:r w:rsidR="00B8433F">
              <w:rPr>
                <w:color w:val="323031"/>
              </w:rPr>
              <w:tab/>
              <w:t>52</w:t>
            </w:r>
          </w:hyperlink>
        </w:p>
      </w:sdtContent>
    </w:sdt>
    <w:p w:rsidR="00FA5891" w:rsidRDefault="00FA5891">
      <w:p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num="2" w:space="720" w:equalWidth="0">
            <w:col w:w="9071" w:space="40"/>
            <w:col w:w="10849"/>
          </w:cols>
        </w:sectPr>
      </w:pPr>
    </w:p>
    <w:p w:rsidR="00FA5891" w:rsidRDefault="00FA5891">
      <w:pPr>
        <w:rPr>
          <w:rFonts w:ascii="Tahoma" w:eastAsia="Tahoma" w:hAnsi="Tahoma" w:cs="Tahoma"/>
          <w:sz w:val="16"/>
          <w:szCs w:val="16"/>
        </w:rPr>
      </w:pPr>
    </w:p>
    <w:p w:rsidR="00FA5891" w:rsidRDefault="00FA5891">
      <w:pPr>
        <w:rPr>
          <w:rFonts w:ascii="Tahoma" w:eastAsia="Tahoma" w:hAnsi="Tahoma" w:cs="Tahoma"/>
          <w:sz w:val="16"/>
          <w:szCs w:val="16"/>
        </w:rPr>
      </w:pPr>
    </w:p>
    <w:p w:rsidR="00FA5891" w:rsidRDefault="00FA5891">
      <w:pPr>
        <w:rPr>
          <w:rFonts w:ascii="Tahoma" w:eastAsia="Tahoma" w:hAnsi="Tahoma" w:cs="Tahoma"/>
          <w:sz w:val="16"/>
          <w:szCs w:val="16"/>
        </w:rPr>
      </w:pPr>
    </w:p>
    <w:p w:rsidR="00FA5891" w:rsidRDefault="00FA5891">
      <w:pPr>
        <w:rPr>
          <w:rFonts w:ascii="Tahoma" w:eastAsia="Tahoma" w:hAnsi="Tahoma" w:cs="Tahoma"/>
          <w:sz w:val="16"/>
          <w:szCs w:val="16"/>
        </w:rPr>
      </w:pPr>
    </w:p>
    <w:p w:rsidR="00FA5891" w:rsidRDefault="00FA5891">
      <w:pPr>
        <w:rPr>
          <w:rFonts w:ascii="Tahoma" w:eastAsia="Tahoma" w:hAnsi="Tahoma" w:cs="Tahoma"/>
          <w:sz w:val="16"/>
          <w:szCs w:val="16"/>
        </w:rPr>
      </w:pPr>
    </w:p>
    <w:p w:rsidR="00FA5891" w:rsidRDefault="00FA5891">
      <w:pPr>
        <w:rPr>
          <w:rFonts w:ascii="Tahoma" w:eastAsia="Tahoma" w:hAnsi="Tahoma" w:cs="Tahoma"/>
          <w:sz w:val="16"/>
          <w:szCs w:val="16"/>
        </w:rPr>
      </w:pPr>
    </w:p>
    <w:p w:rsidR="00FA5891" w:rsidRDefault="00FA5891">
      <w:pPr>
        <w:rPr>
          <w:rFonts w:ascii="Tahoma" w:eastAsia="Tahoma" w:hAnsi="Tahoma" w:cs="Tahoma"/>
          <w:sz w:val="16"/>
          <w:szCs w:val="16"/>
        </w:rPr>
      </w:pPr>
    </w:p>
    <w:p w:rsidR="00FA5891" w:rsidRDefault="00FA5891">
      <w:pPr>
        <w:rPr>
          <w:rFonts w:ascii="Tahoma" w:eastAsia="Tahoma" w:hAnsi="Tahoma" w:cs="Tahoma"/>
          <w:sz w:val="16"/>
          <w:szCs w:val="16"/>
        </w:rPr>
      </w:pPr>
    </w:p>
    <w:p w:rsidR="00FA5891" w:rsidRDefault="00FA5891">
      <w:pPr>
        <w:spacing w:before="12"/>
        <w:rPr>
          <w:rFonts w:ascii="Tahoma" w:eastAsia="Tahoma" w:hAnsi="Tahoma" w:cs="Tahoma"/>
          <w:sz w:val="16"/>
          <w:szCs w:val="16"/>
        </w:rPr>
      </w:pPr>
    </w:p>
    <w:p w:rsidR="00FA5891" w:rsidRDefault="00FA5891">
      <w:pPr>
        <w:tabs>
          <w:tab w:val="left" w:pos="17879"/>
        </w:tabs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4061" style="position:absolute;left:0;text-align:left;margin-left:0;margin-top:-12.25pt;width:44.6pt;height:43.95pt;z-index:1096;mso-position-horizontal-relative:page" coordorigin=",-245" coordsize="892,879">
            <v:shape id="_x0000_s4062" style="position:absolute;top:-245;width:892;height:879" coordorigin=",-245" coordsize="892,879" path="m548,-245l,-74,,634r892,l548,-24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2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3</w:t>
      </w:r>
    </w:p>
    <w:p w:rsidR="00FA5891" w:rsidRDefault="00FA5891">
      <w:pPr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6"/>
        <w:rPr>
          <w:rFonts w:ascii="Arial Unicode MS" w:eastAsia="Arial Unicode MS" w:hAnsi="Arial Unicode MS" w:cs="Arial Unicode MS"/>
          <w:sz w:val="18"/>
          <w:szCs w:val="18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18"/>
          <w:szCs w:val="18"/>
        </w:rPr>
        <w:sectPr w:rsidR="00FA5891">
          <w:pgSz w:w="19960" w:h="14180" w:orient="landscape"/>
          <w:pgMar w:top="700" w:right="0" w:bottom="0" w:left="0" w:header="507" w:footer="0" w:gutter="0"/>
          <w:cols w:space="720"/>
        </w:sectPr>
      </w:pPr>
    </w:p>
    <w:p w:rsidR="00FA5891" w:rsidRDefault="00FA5891">
      <w:pPr>
        <w:pStyle w:val="Heading3"/>
        <w:spacing w:before="55" w:line="360" w:lineRule="exact"/>
        <w:ind w:right="3110"/>
      </w:pPr>
      <w:r w:rsidRPr="00FA5891">
        <w:lastRenderedPageBreak/>
        <w:pict>
          <v:group id="_x0000_s4055" style="position:absolute;left:0;text-align:left;margin-left:0;margin-top:-40.3pt;width:997.8pt;height:539.2pt;z-index:-59392;mso-position-horizontal-relative:page" coordorigin=",-806" coordsize="19956,10784">
            <v:group id="_x0000_s4059" style="position:absolute;top:-457;width:19956;height:10205" coordorigin=",-457" coordsize="19956,10205">
              <v:shape id="_x0000_s4060" style="position:absolute;top:-457;width:19956;height:10205" coordorigin=",-457" coordsize="19956,10205" path="m,-457l,9748r19956,l19956,-457,,-457xe" fillcolor="#f1f2f2" stroked="f">
                <v:path arrowok="t"/>
              </v:shape>
            </v:group>
            <v:group id="_x0000_s4056" style="position:absolute;left:18615;top:7135;width:1342;height:2843" coordorigin="18615,7135" coordsize="1342,2843">
              <v:shape id="_x0000_s4058" style="position:absolute;left:18615;top:7135;width:1342;height:2843" coordorigin="18615,7135" coordsize="1342,2843" path="m19956,7135r-1341,628l19956,9978r,-2843xe" fillcolor="#c7c9c8" stroked="f">
                <v:path arrowok="t"/>
              </v:shape>
              <v:shape id="_x0000_s4057" type="#_x0000_t75" alt="Image of the Chief Magistrate of the ACT" style="position:absolute;left:6794;top:-806;width:2333;height:3033">
                <v:imagedata r:id="rId24" o:title=""/>
              </v:shape>
            </v:group>
            <w10:wrap anchorx="page"/>
          </v:group>
        </w:pict>
      </w:r>
      <w:bookmarkStart w:id="3" w:name="Foreword_by_Chief_Magistrateof_the_ACT"/>
      <w:bookmarkStart w:id="4" w:name="_bookmark0"/>
      <w:bookmarkEnd w:id="3"/>
      <w:bookmarkEnd w:id="4"/>
      <w:r w:rsidR="00B8433F">
        <w:rPr>
          <w:color w:val="002D5B"/>
        </w:rPr>
        <w:t>Foreword</w:t>
      </w:r>
      <w:r w:rsidR="00B8433F">
        <w:rPr>
          <w:color w:val="002D5B"/>
          <w:spacing w:val="-34"/>
        </w:rPr>
        <w:t xml:space="preserve"> </w:t>
      </w:r>
      <w:r w:rsidR="00B8433F">
        <w:rPr>
          <w:color w:val="002D5B"/>
        </w:rPr>
        <w:t>by</w:t>
      </w:r>
      <w:r w:rsidR="00B8433F">
        <w:rPr>
          <w:color w:val="002D5B"/>
          <w:spacing w:val="-34"/>
        </w:rPr>
        <w:t xml:space="preserve"> </w:t>
      </w:r>
      <w:r w:rsidR="00B8433F">
        <w:rPr>
          <w:color w:val="002D5B"/>
        </w:rPr>
        <w:t>Chief</w:t>
      </w:r>
      <w:r w:rsidR="00B8433F">
        <w:rPr>
          <w:color w:val="002D5B"/>
          <w:spacing w:val="-34"/>
        </w:rPr>
        <w:t xml:space="preserve"> </w:t>
      </w:r>
      <w:r w:rsidR="00B8433F">
        <w:rPr>
          <w:color w:val="002D5B"/>
        </w:rPr>
        <w:t>Magistrate</w:t>
      </w:r>
      <w:r w:rsidR="00B8433F">
        <w:rPr>
          <w:color w:val="002D5B"/>
          <w:w w:val="98"/>
        </w:rPr>
        <w:t xml:space="preserve"> </w:t>
      </w:r>
      <w:r w:rsidR="00B8433F">
        <w:rPr>
          <w:color w:val="002D5B"/>
        </w:rPr>
        <w:t>of</w:t>
      </w:r>
      <w:r w:rsidR="00B8433F">
        <w:rPr>
          <w:color w:val="002D5B"/>
          <w:spacing w:val="-18"/>
        </w:rPr>
        <w:t xml:space="preserve"> </w:t>
      </w:r>
      <w:r w:rsidR="00B8433F">
        <w:rPr>
          <w:color w:val="002D5B"/>
        </w:rPr>
        <w:t>the</w:t>
      </w:r>
      <w:r w:rsidR="00B8433F">
        <w:rPr>
          <w:color w:val="002D5B"/>
          <w:spacing w:val="-17"/>
        </w:rPr>
        <w:t xml:space="preserve"> </w:t>
      </w:r>
      <w:r w:rsidR="00B8433F">
        <w:rPr>
          <w:color w:val="002D5B"/>
        </w:rPr>
        <w:t>ACT</w:t>
      </w:r>
    </w:p>
    <w:p w:rsidR="00FA5891" w:rsidRDefault="00B8433F">
      <w:pPr>
        <w:pStyle w:val="BodyText"/>
        <w:spacing w:before="101" w:line="265" w:lineRule="auto"/>
        <w:ind w:right="2948"/>
        <w:jc w:val="both"/>
      </w:pPr>
      <w:r>
        <w:rPr>
          <w:color w:val="323031"/>
        </w:rPr>
        <w:t>I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am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pleased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present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inaugural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annual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review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for</w:t>
      </w:r>
      <w:r>
        <w:rPr>
          <w:color w:val="323031"/>
          <w:w w:val="9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Australian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Capital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Territory</w:t>
      </w:r>
      <w:r>
        <w:rPr>
          <w:color w:val="323031"/>
          <w:spacing w:val="21"/>
          <w:w w:val="91"/>
        </w:rPr>
        <w:t xml:space="preserve"> </w:t>
      </w:r>
      <w:r>
        <w:rPr>
          <w:color w:val="323031"/>
        </w:rPr>
        <w:t>(the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Court).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decision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produce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this</w:t>
      </w:r>
    </w:p>
    <w:p w:rsidR="00FA5891" w:rsidRDefault="00B8433F">
      <w:pPr>
        <w:pStyle w:val="BodyText"/>
        <w:spacing w:before="0" w:line="265" w:lineRule="auto"/>
        <w:ind w:right="2304"/>
      </w:pPr>
      <w:proofErr w:type="gramStart"/>
      <w:r>
        <w:rPr>
          <w:color w:val="323031"/>
        </w:rPr>
        <w:t>document</w:t>
      </w:r>
      <w:proofErr w:type="gramEnd"/>
      <w:r>
        <w:rPr>
          <w:color w:val="323031"/>
        </w:rPr>
        <w:t>,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addition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formal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reporting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government</w:t>
      </w:r>
      <w:r>
        <w:rPr>
          <w:color w:val="323031"/>
          <w:w w:val="94"/>
        </w:rPr>
        <w:t xml:space="preserve"> </w:t>
      </w:r>
      <w:r>
        <w:rPr>
          <w:color w:val="323031"/>
        </w:rPr>
        <w:t>required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legislation,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motivated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desire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for</w:t>
      </w:r>
      <w:r>
        <w:rPr>
          <w:color w:val="323031"/>
          <w:w w:val="90"/>
        </w:rPr>
        <w:t xml:space="preserve"> </w:t>
      </w:r>
      <w:r>
        <w:rPr>
          <w:color w:val="323031"/>
        </w:rPr>
        <w:t>transparency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about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make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this</w:t>
      </w:r>
      <w:r>
        <w:rPr>
          <w:color w:val="323031"/>
          <w:w w:val="95"/>
        </w:rPr>
        <w:t xml:space="preserve"> </w:t>
      </w:r>
      <w:r>
        <w:rPr>
          <w:color w:val="323031"/>
        </w:rPr>
        <w:t>public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institution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more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accessible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whole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community.</w:t>
      </w:r>
    </w:p>
    <w:p w:rsidR="00FA5891" w:rsidRDefault="00B8433F">
      <w:pPr>
        <w:pStyle w:val="BodyText"/>
        <w:spacing w:before="0"/>
        <w:ind w:right="22"/>
      </w:pPr>
      <w:r>
        <w:rPr>
          <w:color w:val="323031"/>
          <w:spacing w:val="-3"/>
        </w:rPr>
        <w:t>In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5"/>
        </w:rPr>
        <w:t>doing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4"/>
        </w:rPr>
        <w:t>so,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5"/>
        </w:rPr>
        <w:t>remind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5"/>
        </w:rPr>
        <w:t>readers</w:t>
      </w:r>
      <w:r>
        <w:rPr>
          <w:color w:val="323031"/>
          <w:spacing w:val="-31"/>
        </w:rPr>
        <w:t xml:space="preserve"> </w:t>
      </w:r>
      <w:proofErr w:type="gramStart"/>
      <w:r>
        <w:rPr>
          <w:color w:val="323031"/>
          <w:spacing w:val="-4"/>
        </w:rPr>
        <w:t>that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5"/>
        </w:rPr>
        <w:t>courts</w:t>
      </w:r>
      <w:proofErr w:type="gramEnd"/>
      <w:r>
        <w:rPr>
          <w:color w:val="323031"/>
          <w:spacing w:val="-31"/>
        </w:rPr>
        <w:t xml:space="preserve"> </w:t>
      </w:r>
      <w:r>
        <w:rPr>
          <w:color w:val="323031"/>
          <w:spacing w:val="-4"/>
        </w:rPr>
        <w:t>are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5"/>
        </w:rPr>
        <w:t>places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of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4"/>
        </w:rPr>
        <w:t>open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5"/>
        </w:rPr>
        <w:t>justice,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4"/>
        </w:rPr>
        <w:t>with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4"/>
        </w:rPr>
        <w:t>very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5"/>
        </w:rPr>
        <w:t>limited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5"/>
        </w:rPr>
        <w:t>exceptions.</w:t>
      </w:r>
    </w:p>
    <w:p w:rsidR="00FA5891" w:rsidRDefault="00B8433F">
      <w:pPr>
        <w:pStyle w:val="BodyText"/>
        <w:spacing w:before="22" w:line="265" w:lineRule="auto"/>
        <w:ind w:right="22"/>
      </w:pPr>
      <w:r>
        <w:rPr>
          <w:color w:val="323031"/>
        </w:rPr>
        <w:t>I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invite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all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who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motivated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desire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understand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its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operation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attend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Magistrates</w:t>
      </w:r>
      <w:r>
        <w:rPr>
          <w:color w:val="323031"/>
          <w:w w:val="9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person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see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how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system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operates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its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grass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roots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level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5"/>
        </w:rPr>
        <w:t>Territory.</w:t>
      </w:r>
    </w:p>
    <w:p w:rsidR="00FA5891" w:rsidRDefault="00B8433F">
      <w:pPr>
        <w:pStyle w:val="BodyText"/>
        <w:spacing w:before="0" w:line="265" w:lineRule="auto"/>
        <w:ind w:right="22"/>
      </w:pP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deals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overwhelming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majority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disputes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criminal</w:t>
      </w:r>
      <w:r>
        <w:rPr>
          <w:color w:val="323031"/>
          <w:w w:val="98"/>
        </w:rPr>
        <w:t xml:space="preserve"> </w:t>
      </w:r>
      <w:r>
        <w:rPr>
          <w:color w:val="323031"/>
        </w:rPr>
        <w:t>prosecutions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court,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if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5"/>
        </w:rPr>
        <w:t>any,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most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citizens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likely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contact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with.</w:t>
      </w:r>
    </w:p>
    <w:p w:rsidR="00FA5891" w:rsidRDefault="00B8433F">
      <w:pPr>
        <w:pStyle w:val="BodyText"/>
        <w:spacing w:line="265" w:lineRule="auto"/>
        <w:ind w:right="22"/>
      </w:pP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pride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themselves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delivering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4"/>
        </w:rPr>
        <w:t>fair,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intelligent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responsive</w:t>
      </w:r>
      <w:r>
        <w:rPr>
          <w:color w:val="323031"/>
          <w:spacing w:val="21"/>
          <w:w w:val="96"/>
        </w:rPr>
        <w:t xml:space="preserve"> </w:t>
      </w:r>
      <w:r>
        <w:rPr>
          <w:color w:val="323031"/>
        </w:rPr>
        <w:t>judicial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service.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All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must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basic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requirements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qualification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at</w:t>
      </w:r>
      <w:r>
        <w:rPr>
          <w:color w:val="323031"/>
          <w:w w:val="90"/>
        </w:rPr>
        <w:t xml:space="preserve"> </w:t>
      </w:r>
      <w:r>
        <w:rPr>
          <w:color w:val="323031"/>
        </w:rPr>
        <w:t>least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five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years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professional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practice.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fact,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all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current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incumbents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significantly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more</w:t>
      </w:r>
      <w:r>
        <w:rPr>
          <w:color w:val="323031"/>
          <w:w w:val="95"/>
        </w:rPr>
        <w:t xml:space="preserve"> </w:t>
      </w:r>
      <w:r>
        <w:rPr>
          <w:color w:val="323031"/>
        </w:rPr>
        <w:t>experienced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bring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together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wealth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breadth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experience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diverse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practice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areas</w:t>
      </w:r>
      <w:r>
        <w:rPr>
          <w:color w:val="323031"/>
          <w:w w:val="95"/>
        </w:rPr>
        <w:t xml:space="preserve"> prior</w:t>
      </w:r>
      <w:r>
        <w:rPr>
          <w:color w:val="323031"/>
          <w:spacing w:val="-10"/>
          <w:w w:val="95"/>
        </w:rPr>
        <w:t xml:space="preserve"> </w:t>
      </w:r>
      <w:r>
        <w:rPr>
          <w:color w:val="323031"/>
          <w:w w:val="95"/>
        </w:rPr>
        <w:t>to</w:t>
      </w:r>
      <w:r>
        <w:rPr>
          <w:color w:val="323031"/>
          <w:spacing w:val="-10"/>
          <w:w w:val="95"/>
        </w:rPr>
        <w:t xml:space="preserve"> </w:t>
      </w:r>
      <w:r>
        <w:rPr>
          <w:color w:val="323031"/>
          <w:w w:val="95"/>
        </w:rPr>
        <w:t>appointment.</w:t>
      </w:r>
    </w:p>
    <w:p w:rsidR="00FA5891" w:rsidRDefault="00B8433F">
      <w:pPr>
        <w:pStyle w:val="BodyText"/>
        <w:spacing w:line="265" w:lineRule="auto"/>
        <w:ind w:right="22"/>
      </w:pP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large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proportion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Court’</w:t>
      </w:r>
      <w:r>
        <w:rPr>
          <w:color w:val="323031"/>
          <w:spacing w:val="-1"/>
        </w:rPr>
        <w:t>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criminal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jurisdiction.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currently</w:t>
      </w:r>
      <w:r>
        <w:rPr>
          <w:color w:val="323031"/>
          <w:spacing w:val="20"/>
          <w:w w:val="95"/>
        </w:rPr>
        <w:t xml:space="preserve"> </w:t>
      </w:r>
      <w:r>
        <w:rPr>
          <w:color w:val="323031"/>
        </w:rPr>
        <w:t>focused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improving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efficiency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managing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matters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from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first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mention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5"/>
        </w:rPr>
        <w:t xml:space="preserve"> </w:t>
      </w:r>
      <w:proofErr w:type="spellStart"/>
      <w:r>
        <w:rPr>
          <w:color w:val="323031"/>
        </w:rPr>
        <w:t>finalisation</w:t>
      </w:r>
      <w:proofErr w:type="spellEnd"/>
      <w:r>
        <w:rPr>
          <w:color w:val="323031"/>
          <w:spacing w:val="-34"/>
        </w:rPr>
        <w:t xml:space="preserve"> </w:t>
      </w:r>
      <w:r>
        <w:rPr>
          <w:color w:val="323031"/>
        </w:rPr>
        <w:t>while</w:t>
      </w:r>
      <w:r>
        <w:rPr>
          <w:color w:val="323031"/>
          <w:w w:val="94"/>
        </w:rPr>
        <w:t xml:space="preserve"> </w:t>
      </w:r>
      <w:r>
        <w:rPr>
          <w:color w:val="323031"/>
          <w:w w:val="95"/>
        </w:rPr>
        <w:t>maintaining</w:t>
      </w:r>
      <w:r>
        <w:rPr>
          <w:color w:val="323031"/>
          <w:spacing w:val="-6"/>
          <w:w w:val="95"/>
        </w:rPr>
        <w:t xml:space="preserve"> </w:t>
      </w:r>
      <w:r>
        <w:rPr>
          <w:color w:val="323031"/>
          <w:w w:val="95"/>
        </w:rPr>
        <w:t>quality</w:t>
      </w:r>
      <w:r>
        <w:rPr>
          <w:color w:val="323031"/>
          <w:spacing w:val="-5"/>
          <w:w w:val="95"/>
        </w:rPr>
        <w:t xml:space="preserve"> </w:t>
      </w:r>
      <w:r>
        <w:rPr>
          <w:color w:val="323031"/>
          <w:w w:val="95"/>
        </w:rPr>
        <w:t>justice</w:t>
      </w:r>
      <w:r>
        <w:rPr>
          <w:color w:val="323031"/>
          <w:spacing w:val="-5"/>
          <w:w w:val="95"/>
        </w:rPr>
        <w:t xml:space="preserve"> </w:t>
      </w:r>
      <w:r>
        <w:rPr>
          <w:color w:val="323031"/>
          <w:spacing w:val="-2"/>
          <w:w w:val="95"/>
        </w:rPr>
        <w:t>delivery</w:t>
      </w:r>
      <w:r>
        <w:rPr>
          <w:color w:val="323031"/>
          <w:spacing w:val="-3"/>
          <w:w w:val="95"/>
        </w:rPr>
        <w:t>.</w:t>
      </w:r>
    </w:p>
    <w:p w:rsidR="00FA5891" w:rsidRDefault="00B8433F">
      <w:pPr>
        <w:pStyle w:val="BodyText"/>
        <w:spacing w:line="265" w:lineRule="auto"/>
        <w:ind w:right="17"/>
      </w:pPr>
      <w:r>
        <w:rPr>
          <w:color w:val="323031"/>
        </w:rPr>
        <w:t>Many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criminal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matters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very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simple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require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only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one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two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appearances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court;</w:t>
      </w:r>
      <w:r>
        <w:rPr>
          <w:color w:val="323031"/>
          <w:w w:val="93"/>
        </w:rPr>
        <w:t xml:space="preserve"> </w:t>
      </w:r>
      <w:r>
        <w:rPr>
          <w:color w:val="323031"/>
        </w:rPr>
        <w:t>others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take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considerably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longer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involve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number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processes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which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other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participants</w:t>
      </w:r>
      <w:r>
        <w:rPr>
          <w:color w:val="323031"/>
          <w:w w:val="96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role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4"/>
        </w:rPr>
        <w:t>play.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These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participants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include: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defendants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acting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expeditiously</w:t>
      </w:r>
      <w:r>
        <w:rPr>
          <w:color w:val="323031"/>
          <w:spacing w:val="-30"/>
        </w:rPr>
        <w:t xml:space="preserve"> </w:t>
      </w:r>
      <w:proofErr w:type="gramStart"/>
      <w:r>
        <w:rPr>
          <w:color w:val="323031"/>
        </w:rPr>
        <w:t>on</w:t>
      </w:r>
      <w:r>
        <w:rPr>
          <w:color w:val="323031"/>
          <w:w w:val="95"/>
        </w:rPr>
        <w:t xml:space="preserve"> </w:t>
      </w:r>
      <w:r>
        <w:rPr>
          <w:color w:val="323031"/>
          <w:spacing w:val="21"/>
          <w:w w:val="95"/>
        </w:rPr>
        <w:t xml:space="preserve"> </w:t>
      </w:r>
      <w:r>
        <w:rPr>
          <w:color w:val="323031"/>
        </w:rPr>
        <w:t>their</w:t>
      </w:r>
      <w:proofErr w:type="gramEnd"/>
      <w:r>
        <w:rPr>
          <w:color w:val="323031"/>
          <w:spacing w:val="-30"/>
        </w:rPr>
        <w:t xml:space="preserve"> </w:t>
      </w:r>
      <w:r>
        <w:rPr>
          <w:color w:val="323031"/>
        </w:rPr>
        <w:t>own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behalf;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practitioners,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both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public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private,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advising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their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clients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w w:val="98"/>
        </w:rPr>
        <w:t xml:space="preserve"> </w:t>
      </w:r>
      <w:r>
        <w:rPr>
          <w:color w:val="323031"/>
        </w:rPr>
        <w:t>negotiating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other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parties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efficiently;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police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producing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evidence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timely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manner</w:t>
      </w:r>
      <w:r>
        <w:rPr>
          <w:color w:val="323031"/>
          <w:w w:val="97"/>
        </w:rPr>
        <w:t xml:space="preserve"> </w:t>
      </w:r>
      <w:r>
        <w:rPr>
          <w:color w:val="323031"/>
          <w:w w:val="95"/>
        </w:rPr>
        <w:t>for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contested</w:t>
      </w:r>
      <w:r>
        <w:rPr>
          <w:color w:val="323031"/>
          <w:spacing w:val="-6"/>
          <w:w w:val="95"/>
        </w:rPr>
        <w:t xml:space="preserve"> </w:t>
      </w:r>
      <w:r>
        <w:rPr>
          <w:color w:val="323031"/>
          <w:w w:val="95"/>
        </w:rPr>
        <w:t>prosecutions;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and</w:t>
      </w:r>
      <w:r>
        <w:rPr>
          <w:color w:val="323031"/>
          <w:spacing w:val="-6"/>
          <w:w w:val="95"/>
        </w:rPr>
        <w:t xml:space="preserve"> </w:t>
      </w:r>
      <w:r>
        <w:rPr>
          <w:color w:val="323031"/>
          <w:w w:val="95"/>
        </w:rPr>
        <w:t>various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government</w:t>
      </w:r>
      <w:r>
        <w:rPr>
          <w:color w:val="323031"/>
          <w:spacing w:val="-6"/>
          <w:w w:val="95"/>
        </w:rPr>
        <w:t xml:space="preserve"> </w:t>
      </w:r>
      <w:proofErr w:type="spellStart"/>
      <w:r>
        <w:rPr>
          <w:color w:val="323031"/>
          <w:w w:val="95"/>
        </w:rPr>
        <w:t>organisations</w:t>
      </w:r>
      <w:proofErr w:type="spellEnd"/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which</w:t>
      </w:r>
      <w:r>
        <w:rPr>
          <w:color w:val="323031"/>
          <w:spacing w:val="-6"/>
          <w:w w:val="95"/>
        </w:rPr>
        <w:t xml:space="preserve"> </w:t>
      </w:r>
      <w:r>
        <w:rPr>
          <w:color w:val="323031"/>
          <w:w w:val="95"/>
        </w:rPr>
        <w:t>provide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reports</w:t>
      </w:r>
      <w:r>
        <w:rPr>
          <w:color w:val="323031"/>
          <w:spacing w:val="-6"/>
          <w:w w:val="95"/>
        </w:rPr>
        <w:t xml:space="preserve"> </w:t>
      </w:r>
      <w:r>
        <w:rPr>
          <w:color w:val="323031"/>
          <w:w w:val="95"/>
        </w:rPr>
        <w:t>to</w:t>
      </w:r>
      <w:r>
        <w:rPr>
          <w:color w:val="323031"/>
          <w:w w:val="88"/>
        </w:rPr>
        <w:t xml:space="preserve"> 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court,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such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pre-sentence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mental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health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reports.</w:t>
      </w:r>
    </w:p>
    <w:p w:rsidR="00FA5891" w:rsidRDefault="00B8433F">
      <w:pPr>
        <w:pStyle w:val="BodyText"/>
        <w:spacing w:line="265" w:lineRule="auto"/>
        <w:ind w:right="22"/>
      </w:pPr>
      <w:r>
        <w:rPr>
          <w:color w:val="323031"/>
        </w:rPr>
        <w:t>With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its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limited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resources,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committed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providing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necessary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processes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w w:val="98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needed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7"/>
        </w:rPr>
        <w:t xml:space="preserve"> </w:t>
      </w:r>
      <w:proofErr w:type="spellStart"/>
      <w:r>
        <w:rPr>
          <w:color w:val="323031"/>
        </w:rPr>
        <w:t>finalise</w:t>
      </w:r>
      <w:proofErr w:type="spellEnd"/>
      <w:r>
        <w:rPr>
          <w:color w:val="323031"/>
          <w:spacing w:val="-27"/>
        </w:rPr>
        <w:t xml:space="preserve"> </w:t>
      </w:r>
      <w:r>
        <w:rPr>
          <w:color w:val="323031"/>
        </w:rPr>
        <w:t>matters.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Part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requires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each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participant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process</w:t>
      </w:r>
      <w:r>
        <w:rPr>
          <w:color w:val="323031"/>
          <w:w w:val="9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play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their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part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efficiently.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However,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proofErr w:type="spellStart"/>
      <w:r>
        <w:rPr>
          <w:color w:val="323031"/>
        </w:rPr>
        <w:t>recognises</w:t>
      </w:r>
      <w:proofErr w:type="spellEnd"/>
      <w:r>
        <w:rPr>
          <w:color w:val="323031"/>
          <w:spacing w:val="-33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some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matters,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some</w:t>
      </w:r>
      <w:r>
        <w:rPr>
          <w:color w:val="323031"/>
          <w:spacing w:val="25"/>
          <w:w w:val="96"/>
        </w:rPr>
        <w:t xml:space="preserve"> </w:t>
      </w:r>
      <w:r>
        <w:rPr>
          <w:color w:val="323031"/>
        </w:rPr>
        <w:t>people,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demand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greater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investment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time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resources.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While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acute</w:t>
      </w:r>
      <w:r>
        <w:rPr>
          <w:color w:val="323031"/>
          <w:w w:val="97"/>
        </w:rPr>
        <w:t xml:space="preserve"> </w:t>
      </w:r>
      <w:r>
        <w:rPr>
          <w:color w:val="323031"/>
        </w:rPr>
        <w:t>balancing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perform,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timeliness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important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aspect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delivery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justice,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is</w:t>
      </w:r>
      <w:r>
        <w:rPr>
          <w:color w:val="323031"/>
          <w:w w:val="98"/>
        </w:rPr>
        <w:t xml:space="preserve"> </w:t>
      </w:r>
      <w:r>
        <w:rPr>
          <w:color w:val="323031"/>
        </w:rPr>
        <w:t>just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one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aspect.</w:t>
      </w:r>
    </w:p>
    <w:p w:rsidR="00FA5891" w:rsidRDefault="00B8433F">
      <w:pPr>
        <w:pStyle w:val="BodyText"/>
        <w:spacing w:before="72" w:line="265" w:lineRule="auto"/>
        <w:ind w:left="1663" w:right="2268"/>
      </w:pPr>
      <w:r>
        <w:br w:type="column"/>
      </w:r>
      <w:r>
        <w:rPr>
          <w:color w:val="323031"/>
          <w:spacing w:val="-4"/>
        </w:rPr>
        <w:lastRenderedPageBreak/>
        <w:t>Generally,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mentions,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sentencing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committal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matters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Supreme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occur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with</w:t>
      </w:r>
      <w:r>
        <w:rPr>
          <w:color w:val="323031"/>
          <w:spacing w:val="37"/>
          <w:w w:val="92"/>
        </w:rPr>
        <w:t xml:space="preserve"> </w:t>
      </w:r>
      <w:r>
        <w:rPr>
          <w:color w:val="323031"/>
          <w:spacing w:val="-2"/>
        </w:rPr>
        <w:t>an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acceptable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level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5"/>
        </w:rPr>
        <w:t>efficiency,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although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they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remain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under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constant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5"/>
        </w:rPr>
        <w:t>review.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5"/>
        </w:rPr>
        <w:t>However,</w:t>
      </w:r>
    </w:p>
    <w:p w:rsidR="00FA5891" w:rsidRDefault="00B8433F">
      <w:pPr>
        <w:pStyle w:val="BodyText"/>
        <w:spacing w:before="0" w:line="265" w:lineRule="auto"/>
        <w:ind w:left="1663" w:right="2056"/>
      </w:pPr>
      <w:proofErr w:type="gramStart"/>
      <w:r>
        <w:rPr>
          <w:color w:val="323031"/>
          <w:spacing w:val="-3"/>
        </w:rPr>
        <w:t>the</w:t>
      </w:r>
      <w:proofErr w:type="gramEnd"/>
      <w:r>
        <w:rPr>
          <w:color w:val="323031"/>
          <w:spacing w:val="-27"/>
        </w:rPr>
        <w:t xml:space="preserve"> </w:t>
      </w:r>
      <w:r>
        <w:rPr>
          <w:color w:val="323031"/>
          <w:spacing w:val="-2"/>
        </w:rPr>
        <w:t>Achilles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heel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for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1"/>
        </w:rPr>
        <w:t>is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its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efficiency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bringing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matters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hearing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due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significant</w:t>
      </w:r>
      <w:r>
        <w:rPr>
          <w:color w:val="323031"/>
          <w:spacing w:val="48"/>
          <w:w w:val="96"/>
        </w:rPr>
        <w:t xml:space="preserve"> </w:t>
      </w:r>
      <w:r>
        <w:rPr>
          <w:color w:val="323031"/>
          <w:spacing w:val="-3"/>
          <w:w w:val="95"/>
        </w:rPr>
        <w:t>shortage</w:t>
      </w:r>
      <w:r>
        <w:rPr>
          <w:color w:val="323031"/>
          <w:spacing w:val="-13"/>
          <w:w w:val="95"/>
        </w:rPr>
        <w:t xml:space="preserve"> </w:t>
      </w:r>
      <w:r>
        <w:rPr>
          <w:color w:val="323031"/>
          <w:spacing w:val="-2"/>
          <w:w w:val="95"/>
        </w:rPr>
        <w:t>of</w:t>
      </w:r>
      <w:r>
        <w:rPr>
          <w:color w:val="323031"/>
          <w:spacing w:val="-12"/>
          <w:w w:val="95"/>
        </w:rPr>
        <w:t xml:space="preserve"> </w:t>
      </w:r>
      <w:r>
        <w:rPr>
          <w:color w:val="323031"/>
          <w:spacing w:val="-2"/>
          <w:w w:val="95"/>
        </w:rPr>
        <w:t>hearing</w:t>
      </w:r>
      <w:r>
        <w:rPr>
          <w:color w:val="323031"/>
          <w:spacing w:val="-13"/>
          <w:w w:val="95"/>
        </w:rPr>
        <w:t xml:space="preserve"> </w:t>
      </w:r>
      <w:r>
        <w:rPr>
          <w:color w:val="323031"/>
          <w:spacing w:val="-2"/>
          <w:w w:val="95"/>
        </w:rPr>
        <w:t>time.</w:t>
      </w:r>
    </w:p>
    <w:p w:rsidR="00FA5891" w:rsidRDefault="00B8433F">
      <w:pPr>
        <w:pStyle w:val="BodyText"/>
        <w:spacing w:line="265" w:lineRule="auto"/>
        <w:ind w:left="1663" w:right="2306"/>
      </w:pPr>
      <w:r>
        <w:rPr>
          <w:color w:val="323031"/>
        </w:rPr>
        <w:t>Measures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taken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address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include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block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listings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which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number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sit</w:t>
      </w:r>
      <w:r>
        <w:rPr>
          <w:color w:val="323031"/>
          <w:w w:val="93"/>
        </w:rPr>
        <w:t xml:space="preserve"> </w:t>
      </w:r>
      <w:r>
        <w:rPr>
          <w:color w:val="323031"/>
        </w:rPr>
        <w:t>concurrently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over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number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weeks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—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typically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two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three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—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so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there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flexibility</w:t>
      </w:r>
      <w:r>
        <w:rPr>
          <w:color w:val="323031"/>
          <w:w w:val="93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move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matters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between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according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need.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‘</w:t>
      </w:r>
      <w:proofErr w:type="spellStart"/>
      <w:r>
        <w:rPr>
          <w:color w:val="323031"/>
        </w:rPr>
        <w:t>overlists</w:t>
      </w:r>
      <w:proofErr w:type="spellEnd"/>
      <w:r>
        <w:rPr>
          <w:color w:val="323031"/>
        </w:rPr>
        <w:t>’,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is,</w:t>
      </w:r>
      <w:r>
        <w:rPr>
          <w:color w:val="323031"/>
          <w:w w:val="96"/>
        </w:rPr>
        <w:t xml:space="preserve"> </w:t>
      </w:r>
      <w:r>
        <w:rPr>
          <w:color w:val="323031"/>
        </w:rPr>
        <w:t>lists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more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matters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than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would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fit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time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available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each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day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if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were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all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run.</w:t>
      </w:r>
    </w:p>
    <w:p w:rsidR="00FA5891" w:rsidRDefault="00B8433F">
      <w:pPr>
        <w:pStyle w:val="BodyText"/>
        <w:spacing w:before="0" w:line="265" w:lineRule="auto"/>
        <w:ind w:left="1663" w:right="2148"/>
      </w:pPr>
      <w:r>
        <w:rPr>
          <w:color w:val="323031"/>
        </w:rPr>
        <w:t>This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system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provides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flexible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pool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judicial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officers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reduces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time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wastage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when</w:t>
      </w:r>
      <w:r>
        <w:rPr>
          <w:color w:val="323031"/>
          <w:w w:val="95"/>
        </w:rPr>
        <w:t xml:space="preserve"> </w:t>
      </w:r>
      <w:r>
        <w:rPr>
          <w:color w:val="323031"/>
        </w:rPr>
        <w:t>matters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resolve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late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adjourned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unexpectedly.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order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offer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such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block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listings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along</w:t>
      </w:r>
      <w:r>
        <w:rPr>
          <w:color w:val="323031"/>
          <w:spacing w:val="25"/>
          <w:w w:val="94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maintaining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various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other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jurisdictional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commitments,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called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heavily</w:t>
      </w:r>
      <w:r>
        <w:rPr>
          <w:color w:val="323031"/>
          <w:w w:val="94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assistance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special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supplement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judicial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capacity.</w:t>
      </w:r>
    </w:p>
    <w:p w:rsidR="00FA5891" w:rsidRDefault="00B8433F">
      <w:pPr>
        <w:pStyle w:val="BodyText"/>
        <w:spacing w:line="265" w:lineRule="auto"/>
        <w:ind w:left="1663" w:right="2148"/>
      </w:pPr>
      <w:r>
        <w:rPr>
          <w:color w:val="323031"/>
          <w:spacing w:val="-3"/>
        </w:rPr>
        <w:t>However,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found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even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adopting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approach,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hearings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29"/>
        </w:rPr>
        <w:t xml:space="preserve"> </w:t>
      </w:r>
      <w:proofErr w:type="gramStart"/>
      <w:r>
        <w:rPr>
          <w:color w:val="323031"/>
        </w:rPr>
        <w:t>being</w:t>
      </w:r>
      <w:r>
        <w:rPr>
          <w:color w:val="323031"/>
          <w:w w:val="96"/>
        </w:rPr>
        <w:t xml:space="preserve"> </w:t>
      </w:r>
      <w:r>
        <w:rPr>
          <w:color w:val="323031"/>
          <w:spacing w:val="22"/>
          <w:w w:val="96"/>
        </w:rPr>
        <w:t xml:space="preserve"> </w:t>
      </w:r>
      <w:r>
        <w:rPr>
          <w:color w:val="323031"/>
        </w:rPr>
        <w:t>listed</w:t>
      </w:r>
      <w:proofErr w:type="gramEnd"/>
      <w:r>
        <w:rPr>
          <w:color w:val="323031"/>
          <w:spacing w:val="-26"/>
        </w:rPr>
        <w:t xml:space="preserve"> </w:t>
      </w:r>
      <w:r>
        <w:rPr>
          <w:color w:val="323031"/>
        </w:rPr>
        <w:t>much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longer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after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plea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not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guilty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been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entered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than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desirable.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</w:t>
      </w:r>
      <w:r>
        <w:rPr>
          <w:color w:val="323031"/>
          <w:w w:val="96"/>
        </w:rPr>
        <w:t xml:space="preserve"> </w:t>
      </w:r>
      <w:r>
        <w:rPr>
          <w:color w:val="323031"/>
        </w:rPr>
        <w:t>administration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undertaking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review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judicial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capacity,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I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am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reviewing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existing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listing</w:t>
      </w:r>
      <w:r>
        <w:rPr>
          <w:color w:val="323031"/>
          <w:spacing w:val="24"/>
          <w:w w:val="94"/>
        </w:rPr>
        <w:t xml:space="preserve"> </w:t>
      </w:r>
      <w:r>
        <w:rPr>
          <w:color w:val="323031"/>
        </w:rPr>
        <w:t>arrangements,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view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reducing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unacceptable</w:t>
      </w:r>
      <w:r>
        <w:rPr>
          <w:color w:val="323031"/>
          <w:spacing w:val="-35"/>
        </w:rPr>
        <w:t xml:space="preserve"> </w:t>
      </w:r>
      <w:r>
        <w:rPr>
          <w:color w:val="323031"/>
          <w:spacing w:val="-4"/>
        </w:rPr>
        <w:t>delay.</w:t>
      </w:r>
    </w:p>
    <w:p w:rsidR="00FA5891" w:rsidRDefault="00B8433F">
      <w:pPr>
        <w:pStyle w:val="BodyText"/>
        <w:spacing w:line="265" w:lineRule="auto"/>
        <w:ind w:left="1663" w:right="2102"/>
      </w:pPr>
      <w:r>
        <w:rPr>
          <w:color w:val="323031"/>
        </w:rPr>
        <w:t>In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civil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jurisdictions,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emphasis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alternative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dispute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resolution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services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provided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6"/>
        </w:rPr>
        <w:t>by,</w:t>
      </w:r>
      <w:r>
        <w:rPr>
          <w:color w:val="323031"/>
          <w:spacing w:val="21"/>
          <w:w w:val="91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under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auspices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of,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assisting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more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timely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resolution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matters,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often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on</w:t>
      </w:r>
      <w:r>
        <w:rPr>
          <w:color w:val="323031"/>
          <w:w w:val="95"/>
        </w:rPr>
        <w:t xml:space="preserve"> </w:t>
      </w:r>
      <w:r>
        <w:rPr>
          <w:color w:val="323031"/>
        </w:rPr>
        <w:t>terms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more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palatable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parties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saving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expenditure.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alternative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dispute</w:t>
      </w:r>
      <w:r>
        <w:rPr>
          <w:color w:val="323031"/>
          <w:w w:val="97"/>
        </w:rPr>
        <w:t xml:space="preserve"> </w:t>
      </w:r>
      <w:r>
        <w:rPr>
          <w:color w:val="323031"/>
          <w:spacing w:val="-3"/>
        </w:rPr>
        <w:t>resolution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(ADR)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review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2"/>
        </w:rPr>
        <w:t>conducted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2"/>
        </w:rPr>
        <w:t>2014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made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recommendations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for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expanding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c</w:t>
      </w:r>
      <w:r>
        <w:rPr>
          <w:color w:val="323031"/>
          <w:spacing w:val="-3"/>
        </w:rPr>
        <w:t>o</w:t>
      </w:r>
      <w:r>
        <w:rPr>
          <w:color w:val="323031"/>
          <w:spacing w:val="-2"/>
        </w:rPr>
        <w:t>u</w:t>
      </w:r>
      <w:r>
        <w:rPr>
          <w:color w:val="323031"/>
          <w:spacing w:val="-3"/>
        </w:rPr>
        <w:t>rt</w:t>
      </w:r>
      <w:r>
        <w:rPr>
          <w:color w:val="323031"/>
          <w:spacing w:val="-2"/>
        </w:rPr>
        <w:t>’s</w:t>
      </w:r>
      <w:r>
        <w:rPr>
          <w:color w:val="323031"/>
          <w:spacing w:val="51"/>
          <w:w w:val="99"/>
        </w:rPr>
        <w:t xml:space="preserve"> </w:t>
      </w:r>
      <w:r>
        <w:rPr>
          <w:color w:val="323031"/>
        </w:rPr>
        <w:t>ADR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capacity.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review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recommendations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being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implemented.</w:t>
      </w:r>
    </w:p>
    <w:p w:rsidR="00FA5891" w:rsidRDefault="00B8433F">
      <w:pPr>
        <w:pStyle w:val="BodyText"/>
        <w:spacing w:line="265" w:lineRule="auto"/>
        <w:ind w:left="1663" w:right="2268"/>
      </w:pP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year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saw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considerable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change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coronial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jurisdiction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increased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in-house</w:t>
      </w:r>
      <w:r>
        <w:rPr>
          <w:color w:val="323031"/>
          <w:w w:val="96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capacity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which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already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showing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tangible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improvement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case</w:t>
      </w:r>
      <w:r>
        <w:rPr>
          <w:color w:val="323031"/>
          <w:spacing w:val="-33"/>
        </w:rPr>
        <w:t xml:space="preserve"> </w:t>
      </w:r>
      <w:proofErr w:type="spellStart"/>
      <w:r>
        <w:rPr>
          <w:color w:val="323031"/>
        </w:rPr>
        <w:t>finalisation</w:t>
      </w:r>
      <w:proofErr w:type="spellEnd"/>
      <w:r>
        <w:rPr>
          <w:color w:val="323031"/>
        </w:rPr>
        <w:t>.</w:t>
      </w:r>
      <w:r>
        <w:rPr>
          <w:color w:val="323031"/>
          <w:w w:val="9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exploring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how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links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New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South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2"/>
        </w:rPr>
        <w:t>Wales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(NSW)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pathology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services</w:t>
      </w:r>
      <w:r>
        <w:rPr>
          <w:color w:val="323031"/>
          <w:spacing w:val="21"/>
          <w:w w:val="96"/>
        </w:rPr>
        <w:t xml:space="preserve"> </w:t>
      </w:r>
      <w:r>
        <w:rPr>
          <w:color w:val="323031"/>
        </w:rPr>
        <w:t>might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result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more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efficient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expert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technical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service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Coroners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Court.</w:t>
      </w:r>
      <w:r>
        <w:rPr>
          <w:color w:val="323031"/>
          <w:w w:val="94"/>
        </w:rPr>
        <w:t xml:space="preserve"> </w:t>
      </w:r>
      <w:r>
        <w:rPr>
          <w:color w:val="323031"/>
        </w:rPr>
        <w:t>Nonetheless,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Coroners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specialist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area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currently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manned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generalists.</w:t>
      </w:r>
    </w:p>
    <w:p w:rsidR="00FA5891" w:rsidRDefault="00B8433F">
      <w:pPr>
        <w:pStyle w:val="BodyText"/>
        <w:spacing w:before="0" w:line="265" w:lineRule="auto"/>
        <w:ind w:left="1663" w:right="2054"/>
        <w:jc w:val="both"/>
      </w:pPr>
      <w:r>
        <w:rPr>
          <w:color w:val="323031"/>
        </w:rPr>
        <w:t>There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remains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continuing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question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whether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jurisdiction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would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better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served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by</w:t>
      </w:r>
      <w:r>
        <w:rPr>
          <w:color w:val="323031"/>
          <w:w w:val="9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dedicated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coroner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whether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Australian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Capital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Territory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(ACT),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despite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its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population</w:t>
      </w:r>
      <w:r>
        <w:rPr>
          <w:color w:val="323031"/>
          <w:spacing w:val="21"/>
          <w:w w:val="96"/>
        </w:rPr>
        <w:t xml:space="preserve"> </w:t>
      </w:r>
      <w:r>
        <w:rPr>
          <w:color w:val="323031"/>
        </w:rPr>
        <w:t>size,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warrants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specialist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approach.</w:t>
      </w:r>
    </w:p>
    <w:p w:rsidR="00FA5891" w:rsidRDefault="00B8433F">
      <w:pPr>
        <w:pStyle w:val="BodyText"/>
        <w:spacing w:line="265" w:lineRule="auto"/>
        <w:ind w:left="1663" w:right="2056"/>
      </w:pPr>
      <w:r>
        <w:rPr>
          <w:color w:val="323031"/>
        </w:rPr>
        <w:t>I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have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been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working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closely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with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Chief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Justice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ACT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Supreme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on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matters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which</w:t>
      </w:r>
      <w:r>
        <w:rPr>
          <w:color w:val="323031"/>
          <w:spacing w:val="51"/>
          <w:w w:val="98"/>
        </w:rPr>
        <w:t xml:space="preserve"> </w:t>
      </w:r>
      <w:r>
        <w:rPr>
          <w:color w:val="323031"/>
          <w:spacing w:val="-3"/>
        </w:rPr>
        <w:t>affect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whole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jurisdiction,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such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2"/>
        </w:rPr>
        <w:t>as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5"/>
        </w:rPr>
        <w:t>security,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building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development,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judicial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well-being</w:t>
      </w:r>
      <w:r>
        <w:rPr>
          <w:color w:val="323031"/>
          <w:spacing w:val="44"/>
          <w:w w:val="94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whole-courts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administration.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am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grateful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Chief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2"/>
        </w:rPr>
        <w:t>Justice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2"/>
        </w:rPr>
        <w:t>Helen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Murrell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for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her</w:t>
      </w:r>
      <w:r>
        <w:rPr>
          <w:color w:val="323031"/>
          <w:spacing w:val="35"/>
          <w:w w:val="96"/>
        </w:rPr>
        <w:t xml:space="preserve"> </w:t>
      </w:r>
      <w:r>
        <w:rPr>
          <w:color w:val="323031"/>
          <w:spacing w:val="-3"/>
        </w:rPr>
        <w:t>collaborative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approach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on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these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issues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mutual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significance.</w:t>
      </w:r>
    </w:p>
    <w:p w:rsidR="00FA5891" w:rsidRDefault="00FA5891">
      <w:pPr>
        <w:spacing w:line="265" w:lineRule="auto"/>
        <w:sectPr w:rsidR="00FA5891">
          <w:type w:val="continuous"/>
          <w:pgSz w:w="19960" w:h="14180" w:orient="landscape"/>
          <w:pgMar w:top="1320" w:right="0" w:bottom="280" w:left="0" w:header="720" w:footer="720" w:gutter="0"/>
          <w:cols w:num="2" w:space="720" w:equalWidth="0">
            <w:col w:w="9126" w:space="40"/>
            <w:col w:w="10794"/>
          </w:cols>
        </w:sect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2"/>
        <w:rPr>
          <w:rFonts w:ascii="Tahoma" w:eastAsia="Tahoma" w:hAnsi="Tahoma" w:cs="Tahoma"/>
          <w:sz w:val="13"/>
          <w:szCs w:val="13"/>
        </w:rPr>
      </w:pPr>
    </w:p>
    <w:p w:rsidR="00FA5891" w:rsidRDefault="00FA5891">
      <w:pPr>
        <w:tabs>
          <w:tab w:val="left" w:pos="17879"/>
        </w:tabs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4053" style="position:absolute;left:0;text-align:left;margin-left:0;margin-top:-12.25pt;width:44.6pt;height:43.95pt;z-index:1144;mso-position-horizontal-relative:page" coordorigin=",-245" coordsize="892,879">
            <v:shape id="_x0000_s4054" style="position:absolute;top:-245;width:892;height:879" coordorigin=",-245" coordsize="892,879" path="m548,-245l,-74,,634r892,l548,-24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4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5</w:t>
      </w:r>
    </w:p>
    <w:p w:rsidR="00FA5891" w:rsidRDefault="00FA5891">
      <w:pPr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6"/>
        <w:rPr>
          <w:rFonts w:ascii="Arial Unicode MS" w:eastAsia="Arial Unicode MS" w:hAnsi="Arial Unicode MS" w:cs="Arial Unicode MS"/>
          <w:sz w:val="18"/>
          <w:szCs w:val="18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18"/>
          <w:szCs w:val="18"/>
        </w:rPr>
        <w:sectPr w:rsidR="00FA5891">
          <w:pgSz w:w="19960" w:h="14180" w:orient="landscape"/>
          <w:pgMar w:top="700" w:right="0" w:bottom="0" w:left="0" w:header="507" w:footer="0" w:gutter="0"/>
          <w:cols w:space="720"/>
        </w:sectPr>
      </w:pPr>
    </w:p>
    <w:p w:rsidR="00FA5891" w:rsidRDefault="00FA5891">
      <w:pPr>
        <w:pStyle w:val="BodyText"/>
        <w:spacing w:before="72" w:line="265" w:lineRule="auto"/>
      </w:pPr>
      <w:r w:rsidRPr="00FA5891">
        <w:lastRenderedPageBreak/>
        <w:pict>
          <v:group id="_x0000_s4046" style="position:absolute;left:0;text-align:left;margin-left:0;margin-top:-38.4pt;width:997.8pt;height:537.35pt;z-index:-59344;mso-position-horizontal-relative:page" coordorigin=",-768" coordsize="19956,10747">
            <v:group id="_x0000_s4051" style="position:absolute;top:-457;width:19956;height:10205" coordorigin=",-457" coordsize="19956,10205">
              <v:shape id="_x0000_s4052" style="position:absolute;top:-457;width:19956;height:10205" coordorigin=",-457" coordsize="19956,10205" path="m,-457l,9748r19956,l19956,-457,,-457xe" fillcolor="#f1f2f2" stroked="f">
                <v:path arrowok="t"/>
              </v:shape>
            </v:group>
            <v:group id="_x0000_s4047" style="position:absolute;left:18615;top:7135;width:1342;height:2843" coordorigin="18615,7135" coordsize="1342,2843">
              <v:shape id="_x0000_s4050" style="position:absolute;left:18615;top:7135;width:1342;height:2843" coordorigin="18615,7135" coordsize="1342,2843" path="m19956,7135r-1341,628l19956,9978r,-2843xe" fillcolor="#c7c9c8" stroked="f">
                <v:path arrowok="t"/>
              </v:shape>
              <v:shape id="_x0000_s4049" type="#_x0000_t75" alt="Image of inside Magistrates Court " style="position:absolute;left:1984;top:2520;width:7143;height:7228">
                <v:imagedata r:id="rId25" o:title=""/>
              </v:shape>
              <v:shape id="_x0000_s4048" type="#_x0000_t75" alt="Image of Principal Registrar of the ACT Law Courts and Tribunal" style="position:absolute;left:15638;top:-768;width:2333;height:3033">
                <v:imagedata r:id="rId26" o:title=""/>
              </v:shape>
            </v:group>
            <w10:wrap anchorx="page"/>
          </v:group>
        </w:pict>
      </w:r>
      <w:bookmarkStart w:id="5" w:name="Foreword_by_Principal_Registrar_ofthe_AC"/>
      <w:bookmarkStart w:id="6" w:name="_bookmark1"/>
      <w:bookmarkEnd w:id="5"/>
      <w:bookmarkEnd w:id="6"/>
      <w:r w:rsidR="00B8433F">
        <w:rPr>
          <w:color w:val="323031"/>
        </w:rPr>
        <w:t>I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wish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acknowledge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untiring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support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staff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magistrates.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  <w:spacing w:val="-3"/>
        </w:rPr>
        <w:t>We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are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fortunate</w:t>
      </w:r>
      <w:r w:rsidR="00B8433F">
        <w:rPr>
          <w:color w:val="323031"/>
          <w:spacing w:val="20"/>
          <w:w w:val="93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have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very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dedicated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workforce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comprising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mix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highly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experienced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with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new</w:t>
      </w:r>
      <w:r w:rsidR="00B8433F">
        <w:rPr>
          <w:color w:val="323031"/>
          <w:w w:val="94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enthusiastic,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at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all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levels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administration.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This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team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responds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demands</w:t>
      </w:r>
      <w:r w:rsidR="00B8433F">
        <w:rPr>
          <w:color w:val="323031"/>
          <w:w w:val="98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  <w:spacing w:val="-3"/>
        </w:rPr>
        <w:t>judiciary,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from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regular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administration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unexpected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late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sittings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urgent</w:t>
      </w:r>
      <w:r w:rsidR="00B8433F">
        <w:rPr>
          <w:color w:val="323031"/>
          <w:spacing w:val="26"/>
          <w:w w:val="94"/>
        </w:rPr>
        <w:t xml:space="preserve"> </w:t>
      </w:r>
      <w:r w:rsidR="00B8433F">
        <w:rPr>
          <w:color w:val="323031"/>
        </w:rPr>
        <w:t>requests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for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information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or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technological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support,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as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well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as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  <w:spacing w:val="-2"/>
        </w:rPr>
        <w:t>ever-increasing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demands</w:t>
      </w:r>
      <w:r w:rsidR="00B8433F">
        <w:rPr>
          <w:color w:val="323031"/>
          <w:spacing w:val="25"/>
          <w:w w:val="98"/>
        </w:rPr>
        <w:t xml:space="preserve"> </w:t>
      </w:r>
      <w:r w:rsidR="00B8433F">
        <w:rPr>
          <w:color w:val="323031"/>
        </w:rPr>
        <w:t>from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Executive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for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facts,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figures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feedback,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with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calm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dedication.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From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our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entry</w:t>
      </w:r>
      <w:r w:rsidR="00B8433F">
        <w:rPr>
          <w:color w:val="323031"/>
          <w:w w:val="92"/>
        </w:rPr>
        <w:t xml:space="preserve"> </w:t>
      </w:r>
      <w:r w:rsidR="00B8433F">
        <w:rPr>
          <w:color w:val="323031"/>
        </w:rPr>
        <w:t>level</w:t>
      </w:r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administrative</w:t>
      </w:r>
      <w:r w:rsidR="00B8433F">
        <w:rPr>
          <w:color w:val="323031"/>
          <w:spacing w:val="-36"/>
        </w:rPr>
        <w:t xml:space="preserve"> </w:t>
      </w:r>
      <w:r w:rsidR="00B8433F">
        <w:rPr>
          <w:color w:val="323031"/>
        </w:rPr>
        <w:t>officers</w:t>
      </w:r>
      <w:r w:rsidR="00B8433F">
        <w:rPr>
          <w:color w:val="323031"/>
          <w:spacing w:val="-36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6"/>
        </w:rPr>
        <w:t xml:space="preserve"> </w:t>
      </w:r>
      <w:r w:rsidR="00B8433F">
        <w:rPr>
          <w:color w:val="323031"/>
        </w:rPr>
        <w:t>our</w:t>
      </w:r>
      <w:r w:rsidR="00B8433F">
        <w:rPr>
          <w:color w:val="323031"/>
          <w:spacing w:val="-36"/>
        </w:rPr>
        <w:t xml:space="preserve"> </w:t>
      </w:r>
      <w:r w:rsidR="00B8433F">
        <w:rPr>
          <w:color w:val="323031"/>
        </w:rPr>
        <w:t>most</w:t>
      </w:r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senior</w:t>
      </w:r>
      <w:r w:rsidR="00B8433F">
        <w:rPr>
          <w:color w:val="323031"/>
          <w:spacing w:val="-36"/>
        </w:rPr>
        <w:t xml:space="preserve"> </w:t>
      </w:r>
      <w:r w:rsidR="00B8433F">
        <w:rPr>
          <w:color w:val="323031"/>
        </w:rPr>
        <w:t>staff,</w:t>
      </w:r>
      <w:r w:rsidR="00B8433F">
        <w:rPr>
          <w:color w:val="323031"/>
          <w:spacing w:val="-36"/>
        </w:rPr>
        <w:t xml:space="preserve"> </w:t>
      </w:r>
      <w:r w:rsidR="00B8433F">
        <w:rPr>
          <w:color w:val="323031"/>
        </w:rPr>
        <w:t>I</w:t>
      </w:r>
      <w:r w:rsidR="00B8433F">
        <w:rPr>
          <w:color w:val="323031"/>
          <w:spacing w:val="-36"/>
        </w:rPr>
        <w:t xml:space="preserve"> </w:t>
      </w:r>
      <w:r w:rsidR="00B8433F">
        <w:rPr>
          <w:color w:val="323031"/>
        </w:rPr>
        <w:t>have</w:t>
      </w:r>
      <w:r w:rsidR="00B8433F">
        <w:rPr>
          <w:color w:val="323031"/>
          <w:spacing w:val="-36"/>
        </w:rPr>
        <w:t xml:space="preserve"> </w:t>
      </w:r>
      <w:r w:rsidR="00B8433F">
        <w:rPr>
          <w:color w:val="323031"/>
        </w:rPr>
        <w:t>personally</w:t>
      </w:r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felt</w:t>
      </w:r>
      <w:r w:rsidR="00B8433F">
        <w:rPr>
          <w:color w:val="323031"/>
          <w:spacing w:val="-36"/>
        </w:rPr>
        <w:t xml:space="preserve"> </w:t>
      </w:r>
      <w:r w:rsidR="00B8433F">
        <w:rPr>
          <w:color w:val="323031"/>
        </w:rPr>
        <w:t>well</w:t>
      </w:r>
      <w:r w:rsidR="00B8433F">
        <w:rPr>
          <w:color w:val="323031"/>
          <w:spacing w:val="-36"/>
        </w:rPr>
        <w:t xml:space="preserve"> </w:t>
      </w:r>
      <w:r w:rsidR="00B8433F">
        <w:rPr>
          <w:color w:val="323031"/>
        </w:rPr>
        <w:t>supported,</w:t>
      </w:r>
    </w:p>
    <w:p w:rsidR="00FA5891" w:rsidRDefault="00B8433F">
      <w:pPr>
        <w:pStyle w:val="BodyText"/>
        <w:spacing w:before="0"/>
      </w:pPr>
      <w:proofErr w:type="gramStart"/>
      <w:r>
        <w:rPr>
          <w:color w:val="323031"/>
        </w:rPr>
        <w:t>and</w:t>
      </w:r>
      <w:proofErr w:type="gramEnd"/>
      <w:r>
        <w:rPr>
          <w:color w:val="323031"/>
          <w:spacing w:val="-27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no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demand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too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onerous.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thank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them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all.</w:t>
      </w:r>
    </w:p>
    <w:p w:rsidR="00FA5891" w:rsidRDefault="00B8433F">
      <w:pPr>
        <w:pStyle w:val="Heading3"/>
        <w:spacing w:before="55" w:line="360" w:lineRule="exact"/>
        <w:ind w:left="1732" w:right="4301"/>
      </w:pPr>
      <w:r>
        <w:br w:type="column"/>
      </w:r>
      <w:r>
        <w:rPr>
          <w:color w:val="002D5B"/>
        </w:rPr>
        <w:lastRenderedPageBreak/>
        <w:t>Foreword</w:t>
      </w:r>
      <w:r>
        <w:rPr>
          <w:color w:val="002D5B"/>
          <w:spacing w:val="-18"/>
        </w:rPr>
        <w:t xml:space="preserve"> </w:t>
      </w:r>
      <w:r>
        <w:rPr>
          <w:color w:val="002D5B"/>
        </w:rPr>
        <w:t>by</w:t>
      </w:r>
      <w:r>
        <w:rPr>
          <w:color w:val="002D5B"/>
          <w:spacing w:val="-17"/>
        </w:rPr>
        <w:t xml:space="preserve"> </w:t>
      </w:r>
      <w:r>
        <w:rPr>
          <w:color w:val="002D5B"/>
        </w:rPr>
        <w:t>Principal</w:t>
      </w:r>
      <w:r>
        <w:rPr>
          <w:color w:val="002D5B"/>
          <w:spacing w:val="-17"/>
        </w:rPr>
        <w:t xml:space="preserve"> </w:t>
      </w:r>
      <w:r>
        <w:rPr>
          <w:color w:val="002D5B"/>
        </w:rPr>
        <w:t>Registrar</w:t>
      </w:r>
      <w:r>
        <w:rPr>
          <w:color w:val="002D5B"/>
          <w:spacing w:val="-17"/>
        </w:rPr>
        <w:t xml:space="preserve"> </w:t>
      </w:r>
      <w:r>
        <w:rPr>
          <w:color w:val="002D5B"/>
        </w:rPr>
        <w:t>of</w:t>
      </w:r>
      <w:r>
        <w:rPr>
          <w:color w:val="002D5B"/>
          <w:w w:val="96"/>
        </w:rPr>
        <w:t xml:space="preserve"> </w:t>
      </w:r>
      <w:r>
        <w:rPr>
          <w:color w:val="002D5B"/>
        </w:rPr>
        <w:t>the</w:t>
      </w:r>
      <w:r>
        <w:rPr>
          <w:color w:val="002D5B"/>
          <w:spacing w:val="-17"/>
        </w:rPr>
        <w:t xml:space="preserve"> </w:t>
      </w:r>
      <w:r>
        <w:rPr>
          <w:color w:val="002D5B"/>
        </w:rPr>
        <w:t>ACT</w:t>
      </w:r>
      <w:r>
        <w:rPr>
          <w:color w:val="002D5B"/>
          <w:spacing w:val="-16"/>
        </w:rPr>
        <w:t xml:space="preserve"> </w:t>
      </w:r>
      <w:r>
        <w:rPr>
          <w:color w:val="002D5B"/>
        </w:rPr>
        <w:t>Law</w:t>
      </w:r>
      <w:r>
        <w:rPr>
          <w:color w:val="002D5B"/>
          <w:spacing w:val="-17"/>
        </w:rPr>
        <w:t xml:space="preserve"> </w:t>
      </w:r>
      <w:r>
        <w:rPr>
          <w:color w:val="002D5B"/>
        </w:rPr>
        <w:t>Courts</w:t>
      </w:r>
      <w:r>
        <w:rPr>
          <w:color w:val="002D5B"/>
          <w:spacing w:val="-16"/>
        </w:rPr>
        <w:t xml:space="preserve"> </w:t>
      </w:r>
      <w:r>
        <w:rPr>
          <w:color w:val="002D5B"/>
        </w:rPr>
        <w:t>and</w:t>
      </w:r>
      <w:r>
        <w:rPr>
          <w:color w:val="002D5B"/>
          <w:spacing w:val="-17"/>
        </w:rPr>
        <w:t xml:space="preserve"> </w:t>
      </w:r>
      <w:r>
        <w:rPr>
          <w:color w:val="002D5B"/>
          <w:spacing w:val="-30"/>
        </w:rPr>
        <w:t>T</w:t>
      </w:r>
      <w:r>
        <w:rPr>
          <w:color w:val="002D5B"/>
        </w:rPr>
        <w:t>ribunal</w:t>
      </w:r>
    </w:p>
    <w:p w:rsidR="00FA5891" w:rsidRDefault="00B8433F">
      <w:pPr>
        <w:pStyle w:val="BodyText"/>
        <w:spacing w:before="101" w:line="265" w:lineRule="auto"/>
        <w:ind w:left="1732" w:right="4634"/>
      </w:pPr>
      <w:r>
        <w:rPr>
          <w:color w:val="323031"/>
        </w:rPr>
        <w:t>During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reporting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year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administration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focused</w:t>
      </w:r>
      <w:r>
        <w:rPr>
          <w:color w:val="323031"/>
          <w:w w:val="97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four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priority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areas,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being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new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facility,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new</w:t>
      </w:r>
      <w:r>
        <w:rPr>
          <w:color w:val="323031"/>
          <w:spacing w:val="24"/>
          <w:w w:val="94"/>
        </w:rPr>
        <w:t xml:space="preserve"> </w:t>
      </w:r>
      <w:r>
        <w:rPr>
          <w:color w:val="323031"/>
        </w:rPr>
        <w:t>case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management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system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(the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ICMS),</w:t>
      </w:r>
      <w:r>
        <w:rPr>
          <w:color w:val="323031"/>
          <w:spacing w:val="-38"/>
        </w:rPr>
        <w:t xml:space="preserve"> </w:t>
      </w:r>
      <w:proofErr w:type="gramStart"/>
      <w:r>
        <w:rPr>
          <w:color w:val="323031"/>
        </w:rPr>
        <w:t>courts</w:t>
      </w:r>
      <w:proofErr w:type="gramEnd"/>
      <w:r>
        <w:rPr>
          <w:color w:val="323031"/>
          <w:spacing w:val="-38"/>
        </w:rPr>
        <w:t xml:space="preserve"> </w:t>
      </w:r>
      <w:r>
        <w:rPr>
          <w:color w:val="323031"/>
        </w:rPr>
        <w:t>governance</w:t>
      </w:r>
      <w:r>
        <w:rPr>
          <w:color w:val="323031"/>
          <w:w w:val="9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how</w:t>
      </w:r>
      <w:r>
        <w:rPr>
          <w:color w:val="323031"/>
          <w:spacing w:val="-35"/>
        </w:rPr>
        <w:t xml:space="preserve"> </w:t>
      </w:r>
      <w:proofErr w:type="spellStart"/>
      <w:r>
        <w:rPr>
          <w:color w:val="323031"/>
        </w:rPr>
        <w:t>organisational</w:t>
      </w:r>
      <w:proofErr w:type="spellEnd"/>
      <w:r>
        <w:rPr>
          <w:color w:val="323031"/>
          <w:spacing w:val="-34"/>
        </w:rPr>
        <w:t xml:space="preserve"> </w:t>
      </w:r>
      <w:r>
        <w:rPr>
          <w:color w:val="323031"/>
        </w:rPr>
        <w:t>structures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processes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best</w:t>
      </w:r>
      <w:r>
        <w:rPr>
          <w:color w:val="323031"/>
          <w:w w:val="95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business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Supreme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Magistrates</w:t>
      </w:r>
      <w:r>
        <w:rPr>
          <w:color w:val="323031"/>
          <w:w w:val="95"/>
        </w:rPr>
        <w:t xml:space="preserve"> </w:t>
      </w:r>
      <w:r>
        <w:rPr>
          <w:color w:val="323031"/>
        </w:rPr>
        <w:t>Courts.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Staff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members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continued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range</w:t>
      </w:r>
    </w:p>
    <w:p w:rsidR="00FA5891" w:rsidRDefault="00B8433F">
      <w:pPr>
        <w:pStyle w:val="BodyText"/>
        <w:spacing w:before="0"/>
        <w:ind w:left="1732"/>
      </w:pPr>
      <w:proofErr w:type="gramStart"/>
      <w:r>
        <w:rPr>
          <w:color w:val="323031"/>
        </w:rPr>
        <w:t>of</w:t>
      </w:r>
      <w:proofErr w:type="gramEnd"/>
      <w:r>
        <w:rPr>
          <w:color w:val="323031"/>
          <w:spacing w:val="-33"/>
        </w:rPr>
        <w:t xml:space="preserve"> </w:t>
      </w:r>
      <w:r>
        <w:rPr>
          <w:color w:val="323031"/>
        </w:rPr>
        <w:t>high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quality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registry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corporate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services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courts.</w:t>
      </w:r>
    </w:p>
    <w:p w:rsidR="00FA5891" w:rsidRDefault="00B8433F">
      <w:pPr>
        <w:pStyle w:val="BodyText"/>
        <w:spacing w:before="136" w:line="265" w:lineRule="auto"/>
        <w:ind w:left="1732" w:right="2134"/>
      </w:pPr>
      <w:r>
        <w:rPr>
          <w:color w:val="323031"/>
        </w:rPr>
        <w:t>Significant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progress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made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relation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procurement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new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facility</w:t>
      </w:r>
      <w:r>
        <w:rPr>
          <w:color w:val="323031"/>
          <w:spacing w:val="-29"/>
        </w:rPr>
        <w:t xml:space="preserve"> </w:t>
      </w:r>
      <w:proofErr w:type="gramStart"/>
      <w:r>
        <w:rPr>
          <w:color w:val="323031"/>
        </w:rPr>
        <w:t>and</w:t>
      </w:r>
      <w:r>
        <w:rPr>
          <w:color w:val="323031"/>
          <w:w w:val="98"/>
        </w:rPr>
        <w:t xml:space="preserve">  </w:t>
      </w:r>
      <w:r>
        <w:rPr>
          <w:color w:val="323031"/>
        </w:rPr>
        <w:t>the</w:t>
      </w:r>
      <w:proofErr w:type="gramEnd"/>
      <w:r>
        <w:rPr>
          <w:color w:val="323031"/>
          <w:spacing w:val="-28"/>
        </w:rPr>
        <w:t xml:space="preserve"> </w:t>
      </w:r>
      <w:r>
        <w:rPr>
          <w:color w:val="323031"/>
        </w:rPr>
        <w:t>development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ICMS.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new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facility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include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complete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refresh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w w:val="94"/>
        </w:rPr>
        <w:t xml:space="preserve"> </w:t>
      </w:r>
      <w:r>
        <w:rPr>
          <w:color w:val="323031"/>
        </w:rPr>
        <w:t>information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communications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technology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(ICT)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equipment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courtrooms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remote</w:t>
      </w:r>
      <w:r>
        <w:rPr>
          <w:color w:val="323031"/>
          <w:w w:val="94"/>
        </w:rPr>
        <w:t xml:space="preserve"> </w:t>
      </w:r>
      <w:r>
        <w:rPr>
          <w:color w:val="323031"/>
        </w:rPr>
        <w:t>witness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rooms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current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building.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new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ICMS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streamline</w:t>
      </w:r>
      <w:r>
        <w:rPr>
          <w:color w:val="323031"/>
          <w:w w:val="95"/>
        </w:rPr>
        <w:t xml:space="preserve"> </w:t>
      </w:r>
      <w:r>
        <w:rPr>
          <w:color w:val="323031"/>
        </w:rPr>
        <w:t>processes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platform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electronic</w:t>
      </w:r>
      <w:r>
        <w:rPr>
          <w:color w:val="323031"/>
          <w:spacing w:val="-32"/>
        </w:rPr>
        <w:t xml:space="preserve"> </w:t>
      </w:r>
      <w:proofErr w:type="spellStart"/>
      <w:r>
        <w:rPr>
          <w:color w:val="323031"/>
        </w:rPr>
        <w:t>lodgement</w:t>
      </w:r>
      <w:proofErr w:type="spellEnd"/>
      <w:r>
        <w:rPr>
          <w:color w:val="323031"/>
          <w:spacing w:val="-3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other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e-services.</w:t>
      </w:r>
    </w:p>
    <w:p w:rsidR="00FA5891" w:rsidRDefault="00B8433F">
      <w:pPr>
        <w:pStyle w:val="BodyText"/>
        <w:spacing w:line="265" w:lineRule="auto"/>
        <w:ind w:left="1732" w:right="2168"/>
      </w:pPr>
      <w:r>
        <w:rPr>
          <w:color w:val="323031"/>
        </w:rPr>
        <w:t>Negotiations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commenced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NSW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Forensic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Analytical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Science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Service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develop</w:t>
      </w:r>
      <w:r>
        <w:rPr>
          <w:color w:val="323031"/>
          <w:w w:val="9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partnership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provision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forensic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pathologist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services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6"/>
        </w:rPr>
        <w:t>ACT.</w:t>
      </w:r>
    </w:p>
    <w:p w:rsidR="00FA5891" w:rsidRDefault="00B8433F">
      <w:pPr>
        <w:pStyle w:val="BodyText"/>
        <w:spacing w:line="265" w:lineRule="auto"/>
        <w:ind w:left="1732" w:right="1751"/>
      </w:pPr>
      <w:r>
        <w:rPr>
          <w:color w:val="323031"/>
        </w:rPr>
        <w:t>Preliminary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governance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included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review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arrangements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other</w:t>
      </w:r>
      <w:r>
        <w:rPr>
          <w:color w:val="323031"/>
          <w:w w:val="93"/>
        </w:rPr>
        <w:t xml:space="preserve"> </w:t>
      </w:r>
      <w:r>
        <w:rPr>
          <w:color w:val="323031"/>
        </w:rPr>
        <w:t>jurisdictions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potential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International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Framework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Excellence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help</w:t>
      </w:r>
      <w:r>
        <w:rPr>
          <w:color w:val="323031"/>
          <w:w w:val="98"/>
        </w:rPr>
        <w:t xml:space="preserve"> </w:t>
      </w:r>
      <w:r>
        <w:rPr>
          <w:color w:val="323031"/>
        </w:rPr>
        <w:t>guide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further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developments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administration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6"/>
        </w:rPr>
        <w:t>ACT.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Work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commenced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24"/>
          <w:w w:val="95"/>
        </w:rPr>
        <w:t xml:space="preserve"> </w:t>
      </w:r>
      <w:r>
        <w:rPr>
          <w:color w:val="323031"/>
        </w:rPr>
        <w:t>updating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structure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content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risk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register,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business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continuity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plan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24"/>
          <w:w w:val="98"/>
        </w:rPr>
        <w:t xml:space="preserve"> </w:t>
      </w:r>
      <w:r>
        <w:rPr>
          <w:color w:val="323031"/>
        </w:rPr>
        <w:t>internal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financial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other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reports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ensure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greater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currency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clarity.</w:t>
      </w:r>
    </w:p>
    <w:p w:rsidR="00FA5891" w:rsidRDefault="00B8433F">
      <w:pPr>
        <w:pStyle w:val="BodyText"/>
        <w:spacing w:line="265" w:lineRule="auto"/>
        <w:ind w:left="1732" w:right="2134"/>
      </w:pP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need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commit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registry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staff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other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resources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ICMS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project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required</w:t>
      </w:r>
      <w:r>
        <w:rPr>
          <w:color w:val="323031"/>
          <w:w w:val="97"/>
        </w:rPr>
        <w:t xml:space="preserve"> </w:t>
      </w:r>
      <w:r>
        <w:rPr>
          <w:color w:val="323031"/>
        </w:rPr>
        <w:t>careful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management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3"/>
        </w:rPr>
        <w:t xml:space="preserve"> </w:t>
      </w:r>
      <w:proofErr w:type="spellStart"/>
      <w:r>
        <w:rPr>
          <w:color w:val="323031"/>
        </w:rPr>
        <w:t>minimise</w:t>
      </w:r>
      <w:proofErr w:type="spellEnd"/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impact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day-to-day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operations.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balancing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will</w:t>
      </w:r>
      <w:r>
        <w:rPr>
          <w:color w:val="323031"/>
          <w:w w:val="93"/>
        </w:rPr>
        <w:t xml:space="preserve"> </w:t>
      </w:r>
      <w:r>
        <w:rPr>
          <w:color w:val="323031"/>
        </w:rPr>
        <w:t>continue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through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2015–16,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along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need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manage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disruption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during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design</w:t>
      </w:r>
      <w:r>
        <w:rPr>
          <w:color w:val="323031"/>
          <w:w w:val="96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construction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phase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new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facility.</w:t>
      </w:r>
    </w:p>
    <w:p w:rsidR="00FA5891" w:rsidRDefault="00B8433F">
      <w:pPr>
        <w:pStyle w:val="BodyText"/>
        <w:ind w:left="1732"/>
      </w:pPr>
      <w:r>
        <w:rPr>
          <w:color w:val="323031"/>
        </w:rPr>
        <w:t>I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look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forward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working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Chief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Magistrate,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staff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over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next</w:t>
      </w:r>
    </w:p>
    <w:p w:rsidR="00FA5891" w:rsidRDefault="00B8433F">
      <w:pPr>
        <w:pStyle w:val="BodyText"/>
        <w:spacing w:before="22" w:line="265" w:lineRule="auto"/>
        <w:ind w:left="1732" w:right="2134"/>
      </w:pPr>
      <w:r>
        <w:rPr>
          <w:color w:val="323031"/>
        </w:rPr>
        <w:t>12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months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progress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number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important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projects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initiatives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enhance</w:t>
      </w:r>
      <w:r>
        <w:rPr>
          <w:color w:val="323031"/>
          <w:w w:val="98"/>
        </w:rPr>
        <w:t xml:space="preserve"> </w:t>
      </w:r>
      <w:r>
        <w:rPr>
          <w:color w:val="323031"/>
          <w:w w:val="95"/>
        </w:rPr>
        <w:t>the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Magistrates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spacing w:val="-1"/>
          <w:w w:val="95"/>
        </w:rPr>
        <w:t>Court’s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operations.</w:t>
      </w:r>
    </w:p>
    <w:p w:rsidR="00FA5891" w:rsidRDefault="00FA5891">
      <w:pPr>
        <w:spacing w:line="265" w:lineRule="auto"/>
        <w:sectPr w:rsidR="00FA5891">
          <w:type w:val="continuous"/>
          <w:pgSz w:w="19960" w:h="14180" w:orient="landscape"/>
          <w:pgMar w:top="1320" w:right="0" w:bottom="280" w:left="0" w:header="720" w:footer="720" w:gutter="0"/>
          <w:cols w:num="2" w:space="720" w:equalWidth="0">
            <w:col w:w="9056" w:space="40"/>
            <w:col w:w="10864"/>
          </w:cols>
        </w:sect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9"/>
        <w:rPr>
          <w:rFonts w:ascii="Tahoma" w:eastAsia="Tahoma" w:hAnsi="Tahoma" w:cs="Tahoma"/>
          <w:sz w:val="23"/>
          <w:szCs w:val="23"/>
        </w:rPr>
      </w:pPr>
    </w:p>
    <w:p w:rsidR="00FA5891" w:rsidRDefault="00FA5891">
      <w:pPr>
        <w:tabs>
          <w:tab w:val="left" w:pos="17879"/>
        </w:tabs>
        <w:spacing w:line="270" w:lineRule="exact"/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4044" style="position:absolute;left:0;text-align:left;margin-left:0;margin-top:-12.75pt;width:44.6pt;height:43.95pt;z-index:1192;mso-position-horizontal-relative:page" coordorigin=",-255" coordsize="892,879">
            <v:shape id="_x0000_s4045" style="position:absolute;top:-255;width:892;height:879" coordorigin=",-255" coordsize="892,879" path="m548,-255l,-85,,624r892,l548,-25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6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7</w:t>
      </w:r>
    </w:p>
    <w:p w:rsidR="00FA5891" w:rsidRDefault="00FA5891">
      <w:pPr>
        <w:spacing w:line="270" w:lineRule="exact"/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  <w:r w:rsidRPr="00FA5891">
        <w:lastRenderedPageBreak/>
        <w:pict>
          <v:group id="_x0000_s4035" style="position:absolute;margin-left:0;margin-top:0;width:997.8pt;height:708.7pt;z-index:-59296;mso-position-horizontal-relative:page;mso-position-vertical-relative:page" coordsize="19956,14174">
            <v:shape id="_x0000_s4043" type="#_x0000_t75" style="position:absolute;width:19956;height:11509">
              <v:imagedata r:id="rId27" o:title=""/>
            </v:shape>
            <v:group id="_x0000_s4041" style="position:absolute;left:14867;width:5090;height:9185" coordorigin="14867" coordsize="5090,9185">
              <v:shape id="_x0000_s4042" style="position:absolute;left:14867;width:5090;height:9185" coordorigin="14867" coordsize="5090,9185" path="m19956,l14867,r3728,9184l19956,9127,19956,e" stroked="f">
                <v:path arrowok="t"/>
              </v:shape>
            </v:group>
            <v:group id="_x0000_s4039" style="position:absolute;left:17906;top:9245;width:2050;height:4345" coordorigin="17906,9245" coordsize="2050,4345">
              <v:shape id="_x0000_s4040" style="position:absolute;left:17906;top:9245;width:2050;height:4345" coordorigin="17906,9245" coordsize="2050,4345" path="m19956,9245r-2050,959l19956,13589r,-4344xe" fillcolor="#c7c9c8" stroked="f">
                <v:path arrowok="t"/>
              </v:shape>
            </v:group>
            <v:group id="_x0000_s4036" style="position:absolute;top:11849;width:3971;height:2325" coordorigin=",11849" coordsize="3971,2325">
              <v:shape id="_x0000_s4038" style="position:absolute;top:11849;width:3971;height:2325" coordorigin=",11849" coordsize="3971,2325" path="m3061,11849l,12705r,1468l3971,14173,3061,11849e" fillcolor="#002d5b" stroked="f">
                <v:path arrowok="t"/>
              </v:shape>
              <v:shape id="_x0000_s4037" type="#_x0000_t75" style="position:absolute;left:17385;top:1134;width:1438;height:2381">
                <v:imagedata r:id="rId28" o:title=""/>
              </v:shape>
            </v:group>
            <w10:wrap anchorx="page" anchory="page"/>
          </v:group>
        </w:pict>
      </w: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9"/>
        <w:rPr>
          <w:rFonts w:ascii="Arial Unicode MS" w:eastAsia="Arial Unicode MS" w:hAnsi="Arial Unicode MS" w:cs="Arial Unicode MS"/>
          <w:sz w:val="25"/>
          <w:szCs w:val="25"/>
        </w:rPr>
      </w:pPr>
    </w:p>
    <w:p w:rsidR="00FA5891" w:rsidRDefault="00B8433F">
      <w:pPr>
        <w:spacing w:before="50"/>
        <w:ind w:left="8231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002D5B"/>
          <w:w w:val="105"/>
          <w:sz w:val="32"/>
        </w:rPr>
        <w:t>MAGISTR</w:t>
      </w:r>
      <w:r>
        <w:rPr>
          <w:rFonts w:ascii="Calibri"/>
          <w:b/>
          <w:color w:val="002D5B"/>
          <w:spacing w:val="-25"/>
          <w:w w:val="105"/>
          <w:sz w:val="32"/>
        </w:rPr>
        <w:t>A</w:t>
      </w:r>
      <w:r>
        <w:rPr>
          <w:rFonts w:ascii="Calibri"/>
          <w:b/>
          <w:color w:val="002D5B"/>
          <w:w w:val="105"/>
          <w:sz w:val="32"/>
        </w:rPr>
        <w:t>TES</w:t>
      </w:r>
      <w:r>
        <w:rPr>
          <w:rFonts w:ascii="Calibri"/>
          <w:b/>
          <w:color w:val="002D5B"/>
          <w:spacing w:val="41"/>
          <w:w w:val="105"/>
          <w:sz w:val="32"/>
        </w:rPr>
        <w:t xml:space="preserve"> </w:t>
      </w:r>
      <w:r>
        <w:rPr>
          <w:rFonts w:ascii="Calibri"/>
          <w:b/>
          <w:color w:val="002D5B"/>
          <w:w w:val="105"/>
          <w:sz w:val="32"/>
        </w:rPr>
        <w:t>COU</w:t>
      </w:r>
      <w:r>
        <w:rPr>
          <w:rFonts w:ascii="Calibri"/>
          <w:b/>
          <w:color w:val="002D5B"/>
          <w:spacing w:val="-7"/>
          <w:w w:val="105"/>
          <w:sz w:val="32"/>
        </w:rPr>
        <w:t>R</w:t>
      </w:r>
      <w:r>
        <w:rPr>
          <w:rFonts w:ascii="Calibri"/>
          <w:b/>
          <w:color w:val="002D5B"/>
          <w:w w:val="105"/>
          <w:sz w:val="32"/>
        </w:rPr>
        <w:t>T</w:t>
      </w:r>
      <w:r>
        <w:rPr>
          <w:rFonts w:ascii="Calibri"/>
          <w:b/>
          <w:color w:val="002D5B"/>
          <w:spacing w:val="41"/>
          <w:w w:val="105"/>
          <w:sz w:val="32"/>
        </w:rPr>
        <w:t xml:space="preserve"> </w:t>
      </w:r>
      <w:r>
        <w:rPr>
          <w:rFonts w:ascii="Calibri"/>
          <w:b/>
          <w:color w:val="002D5B"/>
          <w:w w:val="105"/>
          <w:sz w:val="32"/>
        </w:rPr>
        <w:t>GOVERNANCE</w:t>
      </w:r>
    </w:p>
    <w:p w:rsidR="00FA5891" w:rsidRDefault="00FA5891">
      <w:pPr>
        <w:pStyle w:val="Heading5"/>
        <w:tabs>
          <w:tab w:val="right" w:pos="14638"/>
        </w:tabs>
        <w:spacing w:before="67"/>
      </w:pPr>
      <w:hyperlink w:anchor="_bookmark3" w:history="1">
        <w:r w:rsidR="00B8433F">
          <w:rPr>
            <w:color w:val="002D5B"/>
          </w:rPr>
          <w:t>The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magistrates</w:t>
        </w:r>
        <w:r w:rsidR="00B8433F">
          <w:rPr>
            <w:color w:val="002D5B"/>
          </w:rPr>
          <w:tab/>
          <w:t>10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5" w:history="1">
        <w:r w:rsidR="00B8433F">
          <w:rPr>
            <w:color w:val="002D5B"/>
            <w:w w:val="105"/>
          </w:rPr>
          <w:t>Recent</w:t>
        </w:r>
        <w:r w:rsidR="00B8433F">
          <w:rPr>
            <w:color w:val="002D5B"/>
            <w:spacing w:val="-8"/>
            <w:w w:val="105"/>
          </w:rPr>
          <w:t xml:space="preserve"> </w:t>
        </w:r>
        <w:r w:rsidR="00B8433F">
          <w:rPr>
            <w:color w:val="002D5B"/>
            <w:w w:val="105"/>
          </w:rPr>
          <w:t>judicial</w:t>
        </w:r>
        <w:r w:rsidR="00B8433F">
          <w:rPr>
            <w:color w:val="002D5B"/>
            <w:spacing w:val="-7"/>
            <w:w w:val="105"/>
          </w:rPr>
          <w:t xml:space="preserve"> </w:t>
        </w:r>
        <w:r w:rsidR="00B8433F">
          <w:rPr>
            <w:color w:val="002D5B"/>
            <w:w w:val="105"/>
          </w:rPr>
          <w:t>appointments</w:t>
        </w:r>
        <w:r w:rsidR="00B8433F">
          <w:rPr>
            <w:color w:val="002D5B"/>
            <w:w w:val="105"/>
          </w:rPr>
          <w:tab/>
          <w:t>13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7" w:history="1">
        <w:r w:rsidR="00B8433F">
          <w:rPr>
            <w:color w:val="002D5B"/>
            <w:w w:val="105"/>
          </w:rPr>
          <w:t>Recent</w:t>
        </w:r>
        <w:r w:rsidR="00B8433F">
          <w:rPr>
            <w:color w:val="002D5B"/>
            <w:spacing w:val="-8"/>
            <w:w w:val="105"/>
          </w:rPr>
          <w:t xml:space="preserve"> </w:t>
        </w:r>
        <w:r w:rsidR="00B8433F">
          <w:rPr>
            <w:color w:val="002D5B"/>
            <w:w w:val="105"/>
          </w:rPr>
          <w:t>judicial</w:t>
        </w:r>
        <w:r w:rsidR="00B8433F">
          <w:rPr>
            <w:color w:val="002D5B"/>
            <w:spacing w:val="-7"/>
            <w:w w:val="105"/>
          </w:rPr>
          <w:t xml:space="preserve"> </w:t>
        </w:r>
        <w:r w:rsidR="00B8433F">
          <w:rPr>
            <w:color w:val="002D5B"/>
            <w:w w:val="105"/>
          </w:rPr>
          <w:t>retirements</w:t>
        </w:r>
        <w:r w:rsidR="00B8433F">
          <w:rPr>
            <w:color w:val="002D5B"/>
            <w:w w:val="105"/>
          </w:rPr>
          <w:tab/>
          <w:t>14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7" w:history="1">
        <w:r w:rsidR="00B8433F">
          <w:rPr>
            <w:color w:val="002D5B"/>
          </w:rPr>
          <w:t>The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Registrar</w:t>
        </w:r>
        <w:r w:rsidR="00B8433F">
          <w:rPr>
            <w:color w:val="002D5B"/>
          </w:rPr>
          <w:tab/>
          <w:t>14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7" w:history="1">
        <w:r w:rsidR="00B8433F">
          <w:rPr>
            <w:color w:val="002D5B"/>
          </w:rPr>
          <w:t>Court</w:t>
        </w:r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staff</w:t>
        </w:r>
        <w:r w:rsidR="00B8433F">
          <w:rPr>
            <w:color w:val="002D5B"/>
          </w:rPr>
          <w:tab/>
          <w:t>15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7" w:history="1">
        <w:r w:rsidR="00B8433F">
          <w:rPr>
            <w:color w:val="002D5B"/>
          </w:rPr>
          <w:t>Long-serving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staff</w:t>
        </w:r>
      </w:hyperlink>
      <w:r w:rsidR="00B8433F">
        <w:rPr>
          <w:color w:val="002D5B"/>
        </w:rPr>
        <w:tab/>
        <w:t>15</w:t>
      </w:r>
    </w:p>
    <w:p w:rsidR="00FA5891" w:rsidRDefault="00FA5891">
      <w:pPr>
        <w:sectPr w:rsidR="00FA5891">
          <w:headerReference w:type="default" r:id="rId29"/>
          <w:pgSz w:w="19960" w:h="14180" w:orient="landscape"/>
          <w:pgMar w:top="1320" w:right="2320" w:bottom="280" w:left="2880" w:header="0" w:footer="0" w:gutter="0"/>
          <w:cols w:space="720"/>
        </w:sectPr>
      </w:pPr>
    </w:p>
    <w:p w:rsidR="00FA5891" w:rsidRDefault="00FA5891">
      <w:pPr>
        <w:rPr>
          <w:rFonts w:ascii="Tahoma" w:eastAsia="Tahoma" w:hAnsi="Tahoma" w:cs="Tahoma"/>
          <w:sz w:val="44"/>
          <w:szCs w:val="44"/>
        </w:rPr>
      </w:pPr>
    </w:p>
    <w:p w:rsidR="00FA5891" w:rsidRDefault="00FA5891">
      <w:pPr>
        <w:spacing w:before="1"/>
        <w:rPr>
          <w:rFonts w:ascii="Tahoma" w:eastAsia="Tahoma" w:hAnsi="Tahoma" w:cs="Tahoma"/>
          <w:sz w:val="54"/>
          <w:szCs w:val="54"/>
        </w:rPr>
      </w:pPr>
    </w:p>
    <w:p w:rsidR="00FA5891" w:rsidRDefault="00FA5891">
      <w:pPr>
        <w:pStyle w:val="Heading1"/>
        <w:tabs>
          <w:tab w:val="left" w:pos="1984"/>
        </w:tabs>
        <w:ind w:left="510"/>
        <w:rPr>
          <w:b w:val="0"/>
          <w:bCs w:val="0"/>
        </w:rPr>
      </w:pPr>
      <w:r w:rsidRPr="00FA5891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4034" type="#_x0000_t202" style="position:absolute;left:0;text-align:left;margin-left:27.35pt;margin-top:30.05pt;width:10pt;height:135.8pt;z-index:1312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spacing w:val="-2"/>
                      <w:w w:val="91"/>
                      <w:sz w:val="16"/>
                    </w:rPr>
                    <w:t>MAGISTRA</w:t>
                  </w:r>
                  <w:r>
                    <w:rPr>
                      <w:rFonts w:ascii="Arial Unicode MS"/>
                      <w:color w:val="002D5B"/>
                      <w:spacing w:val="-2"/>
                      <w:w w:val="77"/>
                      <w:sz w:val="16"/>
                    </w:rPr>
                    <w:t>TES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95"/>
                      <w:sz w:val="16"/>
                    </w:rPr>
                    <w:t>GOVERNANCE</w:t>
                  </w:r>
                </w:p>
              </w:txbxContent>
            </v:textbox>
            <w10:wrap anchorx="page"/>
          </v:shape>
        </w:pict>
      </w:r>
      <w:bookmarkStart w:id="7" w:name="_bookmark3"/>
      <w:bookmarkStart w:id="8" w:name="MAGISTRATES_COURT_GOVERNANCE"/>
      <w:bookmarkStart w:id="9" w:name="The_magistrates"/>
      <w:bookmarkStart w:id="10" w:name="Chief_Magistrate"/>
      <w:bookmarkStart w:id="11" w:name="Magistrates"/>
      <w:bookmarkStart w:id="12" w:name="_bookmark2"/>
      <w:bookmarkEnd w:id="7"/>
      <w:bookmarkEnd w:id="8"/>
      <w:bookmarkEnd w:id="9"/>
      <w:bookmarkEnd w:id="10"/>
      <w:bookmarkEnd w:id="11"/>
      <w:bookmarkEnd w:id="12"/>
      <w:r w:rsidR="00B8433F">
        <w:rPr>
          <w:rFonts w:ascii="Century Gothic"/>
          <w:color w:val="002D5B"/>
          <w:position w:val="-2"/>
          <w:sz w:val="44"/>
        </w:rPr>
        <w:t>1</w:t>
      </w:r>
      <w:r w:rsidR="00B8433F">
        <w:rPr>
          <w:rFonts w:ascii="Century Gothic"/>
          <w:color w:val="002D5B"/>
          <w:position w:val="-2"/>
          <w:sz w:val="44"/>
        </w:rPr>
        <w:tab/>
      </w:r>
      <w:r w:rsidR="00B8433F">
        <w:rPr>
          <w:color w:val="002D5B"/>
          <w:w w:val="105"/>
        </w:rPr>
        <w:t>MAGISTR</w:t>
      </w:r>
      <w:r w:rsidR="00B8433F">
        <w:rPr>
          <w:color w:val="002D5B"/>
          <w:spacing w:val="-31"/>
          <w:w w:val="105"/>
        </w:rPr>
        <w:t>A</w:t>
      </w:r>
      <w:r w:rsidR="00B8433F">
        <w:rPr>
          <w:color w:val="002D5B"/>
          <w:w w:val="105"/>
        </w:rPr>
        <w:t>TES</w:t>
      </w:r>
      <w:r w:rsidR="00B8433F">
        <w:rPr>
          <w:color w:val="002D5B"/>
          <w:spacing w:val="51"/>
          <w:w w:val="105"/>
        </w:rPr>
        <w:t xml:space="preserve"> </w:t>
      </w:r>
      <w:r w:rsidR="00B8433F">
        <w:rPr>
          <w:color w:val="002D5B"/>
          <w:w w:val="105"/>
        </w:rPr>
        <w:t>COU</w:t>
      </w:r>
      <w:r w:rsidR="00B8433F">
        <w:rPr>
          <w:color w:val="002D5B"/>
          <w:spacing w:val="-8"/>
          <w:w w:val="105"/>
        </w:rPr>
        <w:t>R</w:t>
      </w:r>
      <w:r w:rsidR="00B8433F">
        <w:rPr>
          <w:color w:val="002D5B"/>
          <w:w w:val="105"/>
        </w:rPr>
        <w:t>T</w:t>
      </w:r>
      <w:r w:rsidR="00B8433F">
        <w:rPr>
          <w:color w:val="002D5B"/>
          <w:spacing w:val="52"/>
          <w:w w:val="105"/>
        </w:rPr>
        <w:t xml:space="preserve"> </w:t>
      </w:r>
      <w:r w:rsidR="00B8433F">
        <w:rPr>
          <w:color w:val="002D5B"/>
          <w:w w:val="105"/>
        </w:rPr>
        <w:t>GOVERNANCE</w:t>
      </w:r>
    </w:p>
    <w:p w:rsidR="00FA5891" w:rsidRDefault="00FA5891">
      <w:pPr>
        <w:rPr>
          <w:rFonts w:ascii="Calibri" w:eastAsia="Calibri" w:hAnsi="Calibri" w:cs="Calibri"/>
          <w:b/>
          <w:bCs/>
          <w:sz w:val="44"/>
          <w:szCs w:val="44"/>
        </w:rPr>
      </w:pPr>
    </w:p>
    <w:p w:rsidR="00FA5891" w:rsidRDefault="00B8433F">
      <w:pPr>
        <w:pStyle w:val="Heading3"/>
        <w:spacing w:before="359"/>
        <w:jc w:val="both"/>
      </w:pPr>
      <w:r>
        <w:rPr>
          <w:color w:val="002D5B"/>
          <w:w w:val="95"/>
        </w:rPr>
        <w:t>The</w:t>
      </w:r>
      <w:r>
        <w:rPr>
          <w:color w:val="002D5B"/>
          <w:spacing w:val="37"/>
          <w:w w:val="95"/>
        </w:rPr>
        <w:t xml:space="preserve"> </w:t>
      </w:r>
      <w:r>
        <w:rPr>
          <w:color w:val="002D5B"/>
          <w:w w:val="95"/>
        </w:rPr>
        <w:t>magistrates</w:t>
      </w:r>
    </w:p>
    <w:p w:rsidR="00FA5891" w:rsidRDefault="00B8433F">
      <w:pPr>
        <w:spacing w:before="111" w:line="264" w:lineRule="auto"/>
        <w:ind w:left="1984" w:right="10"/>
        <w:jc w:val="both"/>
        <w:rPr>
          <w:rFonts w:ascii="Tahoma" w:eastAsia="Tahoma" w:hAnsi="Tahoma" w:cs="Tahoma"/>
          <w:sz w:val="18"/>
          <w:szCs w:val="18"/>
        </w:rPr>
      </w:pPr>
      <w:r>
        <w:rPr>
          <w:rFonts w:ascii="Tahoma" w:eastAsia="Tahoma" w:hAnsi="Tahoma" w:cs="Tahoma"/>
          <w:color w:val="323031"/>
          <w:sz w:val="18"/>
          <w:szCs w:val="18"/>
        </w:rPr>
        <w:t>The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full-time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judicial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officers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of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the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Magistrates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Court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are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appointed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by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the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Executive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pursuant</w:t>
      </w:r>
      <w:r>
        <w:rPr>
          <w:rFonts w:ascii="Tahoma" w:eastAsia="Tahoma" w:hAnsi="Tahoma" w:cs="Tahoma"/>
          <w:color w:val="323031"/>
          <w:w w:val="97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to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s.7</w:t>
      </w:r>
      <w:r>
        <w:rPr>
          <w:rFonts w:ascii="Tahoma" w:eastAsia="Tahoma" w:hAnsi="Tahoma" w:cs="Tahoma"/>
          <w:color w:val="323031"/>
          <w:spacing w:val="-29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of</w:t>
      </w:r>
      <w:r>
        <w:rPr>
          <w:rFonts w:ascii="Tahoma" w:eastAsia="Tahoma" w:hAnsi="Tahoma" w:cs="Tahoma"/>
          <w:color w:val="323031"/>
          <w:spacing w:val="-29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the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Magistrates</w:t>
      </w:r>
      <w:r>
        <w:rPr>
          <w:rFonts w:ascii="Arial" w:eastAsia="Arial" w:hAnsi="Arial" w:cs="Arial"/>
          <w:i/>
          <w:color w:val="323031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Court</w:t>
      </w:r>
      <w:r>
        <w:rPr>
          <w:rFonts w:ascii="Arial" w:eastAsia="Arial" w:hAnsi="Arial" w:cs="Arial"/>
          <w:i/>
          <w:color w:val="323031"/>
          <w:spacing w:val="-2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Act</w:t>
      </w:r>
      <w:r>
        <w:rPr>
          <w:rFonts w:ascii="Arial" w:eastAsia="Arial" w:hAnsi="Arial" w:cs="Arial"/>
          <w:i/>
          <w:color w:val="323031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1930</w:t>
      </w:r>
      <w:r>
        <w:rPr>
          <w:rFonts w:ascii="Arial" w:eastAsia="Arial" w:hAnsi="Arial" w:cs="Arial"/>
          <w:i/>
          <w:color w:val="323031"/>
          <w:spacing w:val="-23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(the</w:t>
      </w:r>
      <w:r>
        <w:rPr>
          <w:rFonts w:ascii="Tahoma" w:eastAsia="Tahoma" w:hAnsi="Tahoma" w:cs="Tahoma"/>
          <w:color w:val="323031"/>
          <w:spacing w:val="-29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Magistrates</w:t>
      </w:r>
      <w:r>
        <w:rPr>
          <w:rFonts w:ascii="Arial" w:eastAsia="Arial" w:hAnsi="Arial" w:cs="Arial"/>
          <w:i/>
          <w:color w:val="323031"/>
          <w:spacing w:val="-2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Court</w:t>
      </w:r>
      <w:r>
        <w:rPr>
          <w:rFonts w:ascii="Arial" w:eastAsia="Arial" w:hAnsi="Arial" w:cs="Arial"/>
          <w:i/>
          <w:color w:val="323031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Act</w:t>
      </w:r>
      <w:r>
        <w:rPr>
          <w:rFonts w:ascii="Tahoma" w:eastAsia="Tahoma" w:hAnsi="Tahoma" w:cs="Tahoma"/>
          <w:color w:val="323031"/>
          <w:sz w:val="18"/>
          <w:szCs w:val="18"/>
        </w:rPr>
        <w:t>).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Each</w:t>
      </w:r>
      <w:r>
        <w:rPr>
          <w:rFonts w:ascii="Tahoma" w:eastAsia="Tahoma" w:hAnsi="Tahoma" w:cs="Tahoma"/>
          <w:color w:val="323031"/>
          <w:spacing w:val="-29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magistrate</w:t>
      </w:r>
      <w:r>
        <w:rPr>
          <w:rFonts w:ascii="Tahoma" w:eastAsia="Tahoma" w:hAnsi="Tahoma" w:cs="Tahoma"/>
          <w:color w:val="323031"/>
          <w:spacing w:val="-29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is</w:t>
      </w:r>
      <w:r>
        <w:rPr>
          <w:rFonts w:ascii="Tahoma" w:eastAsia="Tahoma" w:hAnsi="Tahoma" w:cs="Tahoma"/>
          <w:color w:val="323031"/>
          <w:spacing w:val="-29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also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a</w:t>
      </w:r>
      <w:r>
        <w:rPr>
          <w:rFonts w:ascii="Tahoma" w:eastAsia="Tahoma" w:hAnsi="Tahoma" w:cs="Tahoma"/>
          <w:color w:val="323031"/>
          <w:w w:val="9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Coroner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pursuant</w:t>
      </w:r>
      <w:r>
        <w:rPr>
          <w:rFonts w:ascii="Tahoma" w:eastAsia="Tahoma" w:hAnsi="Tahoma" w:cs="Tahoma"/>
          <w:color w:val="323031"/>
          <w:spacing w:val="-29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to</w:t>
      </w:r>
      <w:r>
        <w:rPr>
          <w:rFonts w:ascii="Tahoma" w:eastAsia="Tahoma" w:hAnsi="Tahoma" w:cs="Tahoma"/>
          <w:color w:val="323031"/>
          <w:spacing w:val="-29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s.5</w:t>
      </w:r>
      <w:r>
        <w:rPr>
          <w:rFonts w:ascii="Tahoma" w:eastAsia="Tahoma" w:hAnsi="Tahoma" w:cs="Tahoma"/>
          <w:color w:val="323031"/>
          <w:spacing w:val="-29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of</w:t>
      </w:r>
      <w:r>
        <w:rPr>
          <w:rFonts w:ascii="Tahoma" w:eastAsia="Tahoma" w:hAnsi="Tahoma" w:cs="Tahoma"/>
          <w:color w:val="323031"/>
          <w:spacing w:val="-29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the</w:t>
      </w:r>
      <w:r>
        <w:rPr>
          <w:rFonts w:ascii="Tahoma" w:eastAsia="Tahoma" w:hAnsi="Tahoma" w:cs="Tahoma"/>
          <w:color w:val="323031"/>
          <w:spacing w:val="-29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2"/>
          <w:sz w:val="18"/>
          <w:szCs w:val="18"/>
        </w:rPr>
        <w:t>Coroner</w:t>
      </w:r>
      <w:r>
        <w:rPr>
          <w:rFonts w:ascii="Arial" w:eastAsia="Arial" w:hAnsi="Arial" w:cs="Arial"/>
          <w:i/>
          <w:color w:val="323031"/>
          <w:spacing w:val="-1"/>
          <w:sz w:val="18"/>
          <w:szCs w:val="18"/>
        </w:rPr>
        <w:t>’</w:t>
      </w:r>
      <w:r>
        <w:rPr>
          <w:rFonts w:ascii="Arial" w:eastAsia="Arial" w:hAnsi="Arial" w:cs="Arial"/>
          <w:i/>
          <w:color w:val="323031"/>
          <w:spacing w:val="-2"/>
          <w:sz w:val="18"/>
          <w:szCs w:val="18"/>
        </w:rPr>
        <w:t>s</w:t>
      </w:r>
      <w:r>
        <w:rPr>
          <w:rFonts w:ascii="Arial" w:eastAsia="Arial" w:hAnsi="Arial" w:cs="Arial"/>
          <w:i/>
          <w:color w:val="323031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Act</w:t>
      </w:r>
      <w:r>
        <w:rPr>
          <w:rFonts w:ascii="Arial" w:eastAsia="Arial" w:hAnsi="Arial" w:cs="Arial"/>
          <w:i/>
          <w:color w:val="323031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1997</w:t>
      </w:r>
      <w:r>
        <w:rPr>
          <w:rFonts w:ascii="Tahoma" w:eastAsia="Tahoma" w:hAnsi="Tahoma" w:cs="Tahoma"/>
          <w:color w:val="323031"/>
          <w:sz w:val="18"/>
          <w:szCs w:val="18"/>
        </w:rPr>
        <w:t>.</w:t>
      </w:r>
    </w:p>
    <w:p w:rsidR="00FA5891" w:rsidRDefault="00B8433F">
      <w:pPr>
        <w:spacing w:before="113"/>
        <w:ind w:left="198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Tahoma"/>
          <w:color w:val="323031"/>
          <w:spacing w:val="-2"/>
          <w:sz w:val="18"/>
        </w:rPr>
        <w:t>Special</w:t>
      </w:r>
      <w:r>
        <w:rPr>
          <w:rFonts w:ascii="Tahoma"/>
          <w:color w:val="323031"/>
          <w:spacing w:val="-30"/>
          <w:sz w:val="18"/>
        </w:rPr>
        <w:t xml:space="preserve"> </w:t>
      </w:r>
      <w:r>
        <w:rPr>
          <w:rFonts w:ascii="Tahoma"/>
          <w:color w:val="323031"/>
          <w:spacing w:val="-3"/>
          <w:sz w:val="18"/>
        </w:rPr>
        <w:t>magistrates</w:t>
      </w:r>
      <w:r>
        <w:rPr>
          <w:rFonts w:ascii="Tahoma"/>
          <w:color w:val="323031"/>
          <w:spacing w:val="-30"/>
          <w:sz w:val="18"/>
        </w:rPr>
        <w:t xml:space="preserve"> </w:t>
      </w:r>
      <w:r>
        <w:rPr>
          <w:rFonts w:ascii="Tahoma"/>
          <w:color w:val="323031"/>
          <w:spacing w:val="-3"/>
          <w:sz w:val="18"/>
        </w:rPr>
        <w:t>are</w:t>
      </w:r>
      <w:r>
        <w:rPr>
          <w:rFonts w:ascii="Tahoma"/>
          <w:color w:val="323031"/>
          <w:spacing w:val="-29"/>
          <w:sz w:val="18"/>
        </w:rPr>
        <w:t xml:space="preserve"> </w:t>
      </w:r>
      <w:r>
        <w:rPr>
          <w:rFonts w:ascii="Tahoma"/>
          <w:color w:val="323031"/>
          <w:spacing w:val="-3"/>
          <w:sz w:val="18"/>
        </w:rPr>
        <w:t>appointed</w:t>
      </w:r>
      <w:r>
        <w:rPr>
          <w:rFonts w:ascii="Tahoma"/>
          <w:color w:val="323031"/>
          <w:spacing w:val="-30"/>
          <w:sz w:val="18"/>
        </w:rPr>
        <w:t xml:space="preserve"> </w:t>
      </w:r>
      <w:r>
        <w:rPr>
          <w:rFonts w:ascii="Tahoma"/>
          <w:color w:val="323031"/>
          <w:spacing w:val="-2"/>
          <w:sz w:val="18"/>
        </w:rPr>
        <w:t>by</w:t>
      </w:r>
      <w:r>
        <w:rPr>
          <w:rFonts w:ascii="Tahoma"/>
          <w:color w:val="323031"/>
          <w:spacing w:val="-29"/>
          <w:sz w:val="18"/>
        </w:rPr>
        <w:t xml:space="preserve"> </w:t>
      </w:r>
      <w:r>
        <w:rPr>
          <w:rFonts w:ascii="Tahoma"/>
          <w:color w:val="323031"/>
          <w:spacing w:val="-3"/>
          <w:sz w:val="18"/>
        </w:rPr>
        <w:t>the</w:t>
      </w:r>
      <w:r>
        <w:rPr>
          <w:rFonts w:ascii="Tahoma"/>
          <w:color w:val="323031"/>
          <w:spacing w:val="-30"/>
          <w:sz w:val="18"/>
        </w:rPr>
        <w:t xml:space="preserve"> </w:t>
      </w:r>
      <w:r>
        <w:rPr>
          <w:rFonts w:ascii="Tahoma"/>
          <w:color w:val="323031"/>
          <w:spacing w:val="-3"/>
          <w:sz w:val="18"/>
        </w:rPr>
        <w:t>Executive</w:t>
      </w:r>
      <w:r>
        <w:rPr>
          <w:rFonts w:ascii="Tahoma"/>
          <w:color w:val="323031"/>
          <w:spacing w:val="-29"/>
          <w:sz w:val="18"/>
        </w:rPr>
        <w:t xml:space="preserve"> </w:t>
      </w:r>
      <w:r>
        <w:rPr>
          <w:rFonts w:ascii="Tahoma"/>
          <w:color w:val="323031"/>
          <w:spacing w:val="-3"/>
          <w:sz w:val="18"/>
        </w:rPr>
        <w:t>pursuant</w:t>
      </w:r>
      <w:r>
        <w:rPr>
          <w:rFonts w:ascii="Tahoma"/>
          <w:color w:val="323031"/>
          <w:spacing w:val="-30"/>
          <w:sz w:val="18"/>
        </w:rPr>
        <w:t xml:space="preserve"> </w:t>
      </w:r>
      <w:r>
        <w:rPr>
          <w:rFonts w:ascii="Tahoma"/>
          <w:color w:val="323031"/>
          <w:spacing w:val="-2"/>
          <w:sz w:val="18"/>
        </w:rPr>
        <w:t>to</w:t>
      </w:r>
      <w:r>
        <w:rPr>
          <w:rFonts w:ascii="Tahoma"/>
          <w:color w:val="323031"/>
          <w:spacing w:val="-30"/>
          <w:sz w:val="18"/>
        </w:rPr>
        <w:t xml:space="preserve"> </w:t>
      </w:r>
      <w:r>
        <w:rPr>
          <w:rFonts w:ascii="Tahoma"/>
          <w:color w:val="323031"/>
          <w:spacing w:val="-2"/>
          <w:sz w:val="18"/>
        </w:rPr>
        <w:t>s.</w:t>
      </w:r>
      <w:r>
        <w:rPr>
          <w:rFonts w:ascii="Tahoma"/>
          <w:color w:val="323031"/>
          <w:spacing w:val="-29"/>
          <w:sz w:val="18"/>
        </w:rPr>
        <w:t xml:space="preserve"> </w:t>
      </w:r>
      <w:r>
        <w:rPr>
          <w:rFonts w:ascii="Tahoma"/>
          <w:color w:val="323031"/>
          <w:sz w:val="18"/>
        </w:rPr>
        <w:t>8</w:t>
      </w:r>
      <w:r>
        <w:rPr>
          <w:rFonts w:ascii="Tahoma"/>
          <w:color w:val="323031"/>
          <w:spacing w:val="-30"/>
          <w:sz w:val="18"/>
        </w:rPr>
        <w:t xml:space="preserve"> </w:t>
      </w:r>
      <w:r>
        <w:rPr>
          <w:rFonts w:ascii="Tahoma"/>
          <w:color w:val="323031"/>
          <w:spacing w:val="-2"/>
          <w:sz w:val="18"/>
        </w:rPr>
        <w:t>of</w:t>
      </w:r>
      <w:r>
        <w:rPr>
          <w:rFonts w:ascii="Tahoma"/>
          <w:color w:val="323031"/>
          <w:spacing w:val="-29"/>
          <w:sz w:val="18"/>
        </w:rPr>
        <w:t xml:space="preserve"> </w:t>
      </w:r>
      <w:r>
        <w:rPr>
          <w:rFonts w:ascii="Tahoma"/>
          <w:color w:val="323031"/>
          <w:spacing w:val="-3"/>
          <w:sz w:val="18"/>
        </w:rPr>
        <w:t>the</w:t>
      </w:r>
      <w:r>
        <w:rPr>
          <w:rFonts w:ascii="Tahoma"/>
          <w:color w:val="323031"/>
          <w:spacing w:val="-29"/>
          <w:sz w:val="18"/>
        </w:rPr>
        <w:t xml:space="preserve"> </w:t>
      </w:r>
      <w:r>
        <w:rPr>
          <w:rFonts w:ascii="Arial"/>
          <w:i/>
          <w:color w:val="323031"/>
          <w:spacing w:val="-3"/>
          <w:sz w:val="18"/>
        </w:rPr>
        <w:t>Magistrates</w:t>
      </w:r>
      <w:r>
        <w:rPr>
          <w:rFonts w:ascii="Arial"/>
          <w:i/>
          <w:color w:val="323031"/>
          <w:spacing w:val="-23"/>
          <w:sz w:val="18"/>
        </w:rPr>
        <w:t xml:space="preserve"> </w:t>
      </w:r>
      <w:r>
        <w:rPr>
          <w:rFonts w:ascii="Arial"/>
          <w:i/>
          <w:color w:val="323031"/>
          <w:spacing w:val="-3"/>
          <w:sz w:val="18"/>
        </w:rPr>
        <w:t>Court</w:t>
      </w:r>
      <w:r>
        <w:rPr>
          <w:rFonts w:ascii="Arial"/>
          <w:i/>
          <w:color w:val="323031"/>
          <w:spacing w:val="-23"/>
          <w:sz w:val="18"/>
        </w:rPr>
        <w:t xml:space="preserve"> </w:t>
      </w:r>
      <w:r>
        <w:rPr>
          <w:rFonts w:ascii="Arial"/>
          <w:i/>
          <w:color w:val="323031"/>
          <w:spacing w:val="-3"/>
          <w:sz w:val="18"/>
        </w:rPr>
        <w:t>Act.</w:t>
      </w:r>
    </w:p>
    <w:p w:rsidR="00FA5891" w:rsidRDefault="00B8433F">
      <w:pPr>
        <w:pStyle w:val="BodyText"/>
        <w:spacing w:before="21"/>
        <w:jc w:val="both"/>
      </w:pPr>
      <w:r>
        <w:rPr>
          <w:color w:val="323031"/>
          <w:spacing w:val="-2"/>
        </w:rPr>
        <w:t>In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7"/>
        </w:rPr>
        <w:t>ACT,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2"/>
        </w:rPr>
        <w:t>special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magistrates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hear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same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kinds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matters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as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full-time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Magistrates.</w:t>
      </w:r>
    </w:p>
    <w:p w:rsidR="00FA5891" w:rsidRDefault="00B8433F">
      <w:pPr>
        <w:rPr>
          <w:rFonts w:ascii="Tahoma" w:eastAsia="Tahoma" w:hAnsi="Tahoma" w:cs="Tahoma"/>
          <w:sz w:val="18"/>
          <w:szCs w:val="18"/>
        </w:rPr>
      </w:pPr>
      <w:r>
        <w:br w:type="column"/>
      </w: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spacing w:before="8"/>
        <w:rPr>
          <w:rFonts w:ascii="Tahoma" w:eastAsia="Tahoma" w:hAnsi="Tahoma" w:cs="Tahoma"/>
          <w:sz w:val="23"/>
          <w:szCs w:val="23"/>
        </w:rPr>
      </w:pPr>
    </w:p>
    <w:p w:rsidR="00FA5891" w:rsidRDefault="00FA5891">
      <w:pPr>
        <w:pStyle w:val="BodyText"/>
        <w:spacing w:before="0"/>
        <w:ind w:left="510"/>
      </w:pPr>
      <w:r w:rsidRPr="00FA5891">
        <w:pict>
          <v:group id="_x0000_s4023" style="position:absolute;left:0;text-align:left;margin-left:498.9pt;margin-top:-26.45pt;width:498.9pt;height:521.75pt;z-index:-59248;mso-position-horizontal-relative:page" coordorigin="9978,-529" coordsize="9978,10435">
            <v:group id="_x0000_s4026" style="position:absolute;left:9978;top:-529;width:9978;height:10205" coordorigin="9978,-529" coordsize="9978,10205">
              <v:shape id="_x0000_s4033" style="position:absolute;left:9978;top:-529;width:9978;height:10205" coordorigin="9978,-529" coordsize="9978,10205" path="m9978,9676r9978,l19956,-529r-9978,l9978,9676e" fillcolor="#f1f2f2" stroked="f">
                <v:path arrowok="t"/>
              </v:shape>
              <v:shape id="_x0000_s4032" type="#_x0000_t75" alt="Image of the Chief Magistrate of the ACT" style="position:absolute;left:10828;top:1200;width:1417;height:1757">
                <v:imagedata r:id="rId30" o:title=""/>
              </v:shape>
              <v:shape id="_x0000_s4031" type="#_x0000_t75" alt="Image of FRYAR, Karen Margaret, AM " style="position:absolute;left:13285;top:4123;width:1417;height:1757">
                <v:imagedata r:id="rId31" o:title=""/>
              </v:shape>
              <v:shape id="_x0000_s4030" type="#_x0000_t75" alt="Image of CAMPBELL, Lisbeth Ellen" style="position:absolute;left:15742;top:4123;width:1417;height:1757">
                <v:imagedata r:id="rId32" o:title=""/>
              </v:shape>
              <v:shape id="_x0000_s4029" type="#_x0000_t75" alt="Image of MORRISON, Peter John" style="position:absolute;left:10828;top:6886;width:1417;height:1757">
                <v:imagedata r:id="rId33" o:title=""/>
              </v:shape>
              <v:shape id="_x0000_s4028" type="#_x0000_t75" alt="Image of ROSS, Bernadette Carmel" style="position:absolute;left:13285;top:6886;width:1417;height:1757">
                <v:imagedata r:id="rId34" o:title=""/>
              </v:shape>
              <v:shape id="_x0000_s4027" type="#_x0000_t75" alt="Image of COOK, Robert Matthew" style="position:absolute;left:15742;top:6886;width:1417;height:1757">
                <v:imagedata r:id="rId35" o:title=""/>
              </v:shape>
            </v:group>
            <v:group id="_x0000_s4024" style="position:absolute;left:18615;top:7063;width:1342;height:2843" coordorigin="18615,7063" coordsize="1342,2843">
              <v:shape id="_x0000_s4025" style="position:absolute;left:18615;top:7063;width:1342;height:2843" coordorigin="18615,7063" coordsize="1342,2843" path="m19956,7063r-1341,628l19956,9906r,-2843xe" fillcolor="#c7c9c8" stroked="f">
                <v:path arrowok="t"/>
              </v:shape>
            </v:group>
            <w10:wrap anchorx="page"/>
          </v:group>
        </w:pict>
      </w:r>
      <w:r w:rsidR="00B8433F">
        <w:rPr>
          <w:color w:val="323031"/>
        </w:rPr>
        <w:t>In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2015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judicial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officers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are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as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follows:</w:t>
      </w:r>
    </w:p>
    <w:p w:rsidR="00FA5891" w:rsidRDefault="00FA5891">
      <w:pPr>
        <w:spacing w:before="8"/>
        <w:rPr>
          <w:rFonts w:ascii="Tahoma" w:eastAsia="Tahoma" w:hAnsi="Tahoma" w:cs="Tahoma"/>
          <w:sz w:val="20"/>
          <w:szCs w:val="20"/>
        </w:rPr>
      </w:pPr>
    </w:p>
    <w:p w:rsidR="00FA5891" w:rsidRDefault="00B8433F">
      <w:pPr>
        <w:pStyle w:val="Heading4"/>
      </w:pPr>
      <w:r>
        <w:rPr>
          <w:color w:val="323031"/>
        </w:rPr>
        <w:t>Chief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Magistrate</w:t>
      </w:r>
    </w:p>
    <w:p w:rsidR="00FA5891" w:rsidRDefault="00FA5891">
      <w:pPr>
        <w:rPr>
          <w:rFonts w:ascii="Tahoma" w:eastAsia="Tahoma" w:hAnsi="Tahoma" w:cs="Tahoma"/>
          <w:sz w:val="26"/>
          <w:szCs w:val="26"/>
        </w:rPr>
      </w:pPr>
    </w:p>
    <w:p w:rsidR="00FA5891" w:rsidRDefault="00FA5891">
      <w:pPr>
        <w:rPr>
          <w:rFonts w:ascii="Tahoma" w:eastAsia="Tahoma" w:hAnsi="Tahoma" w:cs="Tahoma"/>
          <w:sz w:val="26"/>
          <w:szCs w:val="26"/>
        </w:rPr>
      </w:pPr>
    </w:p>
    <w:p w:rsidR="00FA5891" w:rsidRDefault="00FA5891">
      <w:pPr>
        <w:rPr>
          <w:rFonts w:ascii="Tahoma" w:eastAsia="Tahoma" w:hAnsi="Tahoma" w:cs="Tahoma"/>
          <w:sz w:val="26"/>
          <w:szCs w:val="26"/>
        </w:rPr>
      </w:pPr>
    </w:p>
    <w:p w:rsidR="00FA5891" w:rsidRDefault="00FA5891">
      <w:pPr>
        <w:rPr>
          <w:rFonts w:ascii="Tahoma" w:eastAsia="Tahoma" w:hAnsi="Tahoma" w:cs="Tahoma"/>
          <w:sz w:val="26"/>
          <w:szCs w:val="26"/>
        </w:rPr>
      </w:pPr>
    </w:p>
    <w:p w:rsidR="00FA5891" w:rsidRDefault="00FA5891">
      <w:pPr>
        <w:spacing w:before="5"/>
        <w:rPr>
          <w:rFonts w:ascii="Tahoma" w:eastAsia="Tahoma" w:hAnsi="Tahoma" w:cs="Tahoma"/>
        </w:rPr>
      </w:pPr>
    </w:p>
    <w:p w:rsidR="00FA5891" w:rsidRDefault="00B8433F">
      <w:pPr>
        <w:pStyle w:val="Heading8"/>
        <w:ind w:left="2154"/>
        <w:rPr>
          <w:b w:val="0"/>
          <w:bCs w:val="0"/>
        </w:rPr>
      </w:pPr>
      <w:r>
        <w:rPr>
          <w:color w:val="003361"/>
          <w:spacing w:val="-2"/>
        </w:rPr>
        <w:t>W</w:t>
      </w:r>
      <w:r>
        <w:rPr>
          <w:color w:val="003361"/>
          <w:spacing w:val="-1"/>
        </w:rPr>
        <w:t>ALKER,</w:t>
      </w:r>
      <w:r>
        <w:rPr>
          <w:color w:val="003361"/>
          <w:spacing w:val="-16"/>
        </w:rPr>
        <w:t xml:space="preserve"> </w:t>
      </w:r>
      <w:r>
        <w:rPr>
          <w:color w:val="003361"/>
        </w:rPr>
        <w:t>Lorraine</w:t>
      </w:r>
      <w:r>
        <w:rPr>
          <w:color w:val="003361"/>
          <w:spacing w:val="-16"/>
        </w:rPr>
        <w:t xml:space="preserve"> </w:t>
      </w:r>
      <w:r>
        <w:rPr>
          <w:color w:val="003361"/>
        </w:rPr>
        <w:t>Anne</w:t>
      </w:r>
    </w:p>
    <w:p w:rsidR="00FA5891" w:rsidRDefault="00B8433F">
      <w:pPr>
        <w:pStyle w:val="BodyText"/>
        <w:spacing w:before="11" w:line="264" w:lineRule="auto"/>
        <w:ind w:left="2154"/>
      </w:pPr>
      <w:r>
        <w:rPr>
          <w:color w:val="323031"/>
        </w:rPr>
        <w:t>Magistrate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19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July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2010–12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October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2011</w:t>
      </w:r>
      <w:r>
        <w:rPr>
          <w:color w:val="323031"/>
          <w:w w:val="101"/>
        </w:rPr>
        <w:t xml:space="preserve"> </w:t>
      </w:r>
      <w:r>
        <w:rPr>
          <w:color w:val="323031"/>
        </w:rPr>
        <w:t>Chief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Magistrate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13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October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2011–Current</w:t>
      </w: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spacing w:before="2"/>
        <w:rPr>
          <w:rFonts w:ascii="Tahoma" w:eastAsia="Tahoma" w:hAnsi="Tahoma" w:cs="Tahoma"/>
          <w:sz w:val="19"/>
          <w:szCs w:val="19"/>
        </w:rPr>
      </w:pPr>
    </w:p>
    <w:p w:rsidR="00FA5891" w:rsidRDefault="00B8433F">
      <w:pPr>
        <w:pStyle w:val="Heading4"/>
      </w:pPr>
      <w:r>
        <w:rPr>
          <w:color w:val="323031"/>
        </w:rPr>
        <w:t>Magistrates</w:t>
      </w:r>
    </w:p>
    <w:p w:rsidR="00FA5891" w:rsidRDefault="00FA5891">
      <w:pPr>
        <w:rPr>
          <w:rFonts w:ascii="Tahoma" w:eastAsia="Tahoma" w:hAnsi="Tahoma" w:cs="Tahoma"/>
          <w:sz w:val="26"/>
          <w:szCs w:val="26"/>
        </w:rPr>
      </w:pPr>
    </w:p>
    <w:p w:rsidR="00FA5891" w:rsidRDefault="00FA5891">
      <w:pPr>
        <w:spacing w:before="8"/>
        <w:rPr>
          <w:rFonts w:ascii="Tahoma" w:eastAsia="Tahoma" w:hAnsi="Tahoma" w:cs="Tahoma"/>
          <w:sz w:val="34"/>
          <w:szCs w:val="34"/>
        </w:rPr>
      </w:pPr>
    </w:p>
    <w:p w:rsidR="00FA5891" w:rsidRDefault="00B8433F">
      <w:pPr>
        <w:pStyle w:val="Heading8"/>
        <w:ind w:left="514"/>
        <w:rPr>
          <w:b w:val="0"/>
          <w:bCs w:val="0"/>
        </w:rPr>
      </w:pPr>
      <w:r>
        <w:rPr>
          <w:color w:val="003361"/>
          <w:spacing w:val="-2"/>
          <w:w w:val="95"/>
        </w:rPr>
        <w:t>DINGW</w:t>
      </w:r>
      <w:r>
        <w:rPr>
          <w:color w:val="003361"/>
          <w:spacing w:val="-1"/>
          <w:w w:val="95"/>
        </w:rPr>
        <w:t>ALL,</w:t>
      </w:r>
      <w:r>
        <w:rPr>
          <w:color w:val="003361"/>
          <w:spacing w:val="5"/>
          <w:w w:val="95"/>
        </w:rPr>
        <w:t xml:space="preserve"> </w:t>
      </w:r>
      <w:r>
        <w:rPr>
          <w:color w:val="003361"/>
          <w:w w:val="95"/>
        </w:rPr>
        <w:t>Peter</w:t>
      </w:r>
      <w:r>
        <w:rPr>
          <w:color w:val="003361"/>
          <w:spacing w:val="6"/>
          <w:w w:val="95"/>
        </w:rPr>
        <w:t xml:space="preserve"> </w:t>
      </w:r>
      <w:r>
        <w:rPr>
          <w:color w:val="003361"/>
          <w:w w:val="95"/>
        </w:rPr>
        <w:t>Geoffrey</w:t>
      </w:r>
    </w:p>
    <w:p w:rsidR="00FA5891" w:rsidRDefault="00B8433F">
      <w:pPr>
        <w:pStyle w:val="BodyText"/>
        <w:spacing w:before="11"/>
        <w:ind w:left="514"/>
      </w:pPr>
      <w:r>
        <w:rPr>
          <w:color w:val="323031"/>
        </w:rPr>
        <w:t>Appointed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26</w:t>
      </w:r>
      <w:r>
        <w:rPr>
          <w:color w:val="323031"/>
          <w:spacing w:val="-15"/>
        </w:rPr>
        <w:t xml:space="preserve"> </w:t>
      </w:r>
      <w:r>
        <w:rPr>
          <w:color w:val="323031"/>
        </w:rPr>
        <w:t>April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1990</w:t>
      </w: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spacing w:before="3"/>
        <w:rPr>
          <w:rFonts w:ascii="Tahoma" w:eastAsia="Tahoma" w:hAnsi="Tahoma" w:cs="Tahoma"/>
          <w:sz w:val="20"/>
          <w:szCs w:val="20"/>
        </w:rPr>
      </w:pPr>
    </w:p>
    <w:p w:rsidR="00FA5891" w:rsidRDefault="00B8433F">
      <w:pPr>
        <w:pStyle w:val="Heading8"/>
        <w:ind w:left="2966"/>
        <w:rPr>
          <w:b w:val="0"/>
          <w:bCs w:val="0"/>
        </w:rPr>
      </w:pPr>
      <w:r>
        <w:rPr>
          <w:color w:val="003361"/>
          <w:spacing w:val="-5"/>
        </w:rPr>
        <w:t>FR</w:t>
      </w:r>
      <w:r>
        <w:rPr>
          <w:color w:val="003361"/>
          <w:spacing w:val="-4"/>
        </w:rPr>
        <w:t>Y</w:t>
      </w:r>
      <w:r>
        <w:rPr>
          <w:color w:val="003361"/>
          <w:spacing w:val="-5"/>
        </w:rPr>
        <w:t>AR,</w:t>
      </w:r>
      <w:r>
        <w:rPr>
          <w:color w:val="003361"/>
          <w:spacing w:val="-13"/>
        </w:rPr>
        <w:t xml:space="preserve"> </w:t>
      </w:r>
      <w:r>
        <w:rPr>
          <w:color w:val="003361"/>
          <w:spacing w:val="-3"/>
        </w:rPr>
        <w:t>Karen</w:t>
      </w:r>
      <w:r>
        <w:rPr>
          <w:color w:val="003361"/>
          <w:spacing w:val="-12"/>
        </w:rPr>
        <w:t xml:space="preserve"> </w:t>
      </w:r>
      <w:r>
        <w:rPr>
          <w:color w:val="003361"/>
          <w:spacing w:val="-3"/>
        </w:rPr>
        <w:t>Margaret,</w:t>
      </w:r>
      <w:r>
        <w:rPr>
          <w:color w:val="003361"/>
          <w:spacing w:val="-12"/>
        </w:rPr>
        <w:t xml:space="preserve"> </w:t>
      </w:r>
      <w:r>
        <w:rPr>
          <w:color w:val="003361"/>
          <w:spacing w:val="-3"/>
        </w:rPr>
        <w:t>AM</w:t>
      </w:r>
    </w:p>
    <w:p w:rsidR="00FA5891" w:rsidRDefault="00B8433F">
      <w:pPr>
        <w:pStyle w:val="BodyText"/>
        <w:spacing w:before="11"/>
        <w:ind w:left="2966"/>
      </w:pPr>
      <w:r>
        <w:rPr>
          <w:color w:val="323031"/>
          <w:spacing w:val="-3"/>
        </w:rPr>
        <w:t>Appointed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6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September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2"/>
        </w:rPr>
        <w:t>1993</w:t>
      </w:r>
    </w:p>
    <w:p w:rsidR="00FA5891" w:rsidRDefault="00B8433F">
      <w:pPr>
        <w:rPr>
          <w:rFonts w:ascii="Tahoma" w:eastAsia="Tahoma" w:hAnsi="Tahoma" w:cs="Tahoma"/>
          <w:sz w:val="18"/>
          <w:szCs w:val="18"/>
        </w:rPr>
      </w:pPr>
      <w:r>
        <w:br w:type="column"/>
      </w: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spacing w:before="11"/>
        <w:rPr>
          <w:rFonts w:ascii="Tahoma" w:eastAsia="Tahoma" w:hAnsi="Tahoma" w:cs="Tahoma"/>
        </w:rPr>
      </w:pPr>
    </w:p>
    <w:p w:rsidR="00FA5891" w:rsidRDefault="00B8433F">
      <w:pPr>
        <w:pStyle w:val="Heading8"/>
        <w:rPr>
          <w:b w:val="0"/>
          <w:bCs w:val="0"/>
        </w:rPr>
      </w:pPr>
      <w:r>
        <w:rPr>
          <w:color w:val="003361"/>
        </w:rPr>
        <w:t>CAMPBELL,</w:t>
      </w:r>
      <w:r>
        <w:rPr>
          <w:color w:val="003361"/>
          <w:spacing w:val="1"/>
        </w:rPr>
        <w:t xml:space="preserve"> </w:t>
      </w:r>
      <w:proofErr w:type="spellStart"/>
      <w:r>
        <w:rPr>
          <w:color w:val="003361"/>
        </w:rPr>
        <w:t>Lisbeth</w:t>
      </w:r>
      <w:proofErr w:type="spellEnd"/>
      <w:r>
        <w:rPr>
          <w:color w:val="003361"/>
          <w:spacing w:val="1"/>
        </w:rPr>
        <w:t xml:space="preserve"> </w:t>
      </w:r>
      <w:r>
        <w:rPr>
          <w:color w:val="003361"/>
        </w:rPr>
        <w:t>Ellen</w:t>
      </w:r>
    </w:p>
    <w:p w:rsidR="00FA5891" w:rsidRDefault="00B8433F">
      <w:pPr>
        <w:pStyle w:val="BodyText"/>
        <w:spacing w:before="11"/>
        <w:ind w:left="-12"/>
      </w:pPr>
      <w:r>
        <w:rPr>
          <w:color w:val="323031"/>
        </w:rPr>
        <w:t>Appointed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5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August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1998</w:t>
      </w:r>
    </w:p>
    <w:p w:rsidR="00FA5891" w:rsidRDefault="00FA5891">
      <w:pPr>
        <w:sectPr w:rsidR="00FA5891">
          <w:pgSz w:w="19960" w:h="14180" w:orient="landscape"/>
          <w:pgMar w:top="700" w:right="0" w:bottom="0" w:left="0" w:header="0" w:footer="0" w:gutter="0"/>
          <w:cols w:num="3" w:space="720" w:equalWidth="0">
            <w:col w:w="9128" w:space="1190"/>
            <w:col w:w="5396" w:space="40"/>
            <w:col w:w="4206"/>
          </w:cols>
        </w:sect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11"/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pStyle w:val="Heading8"/>
        <w:spacing w:before="74"/>
        <w:ind w:left="0" w:right="538"/>
        <w:jc w:val="right"/>
        <w:rPr>
          <w:b w:val="0"/>
          <w:bCs w:val="0"/>
        </w:rPr>
      </w:pPr>
      <w:r w:rsidRPr="00FA5891">
        <w:lastRenderedPageBreak/>
        <w:pict>
          <v:shape id="_x0000_s4022" type="#_x0000_t75" alt="Image of Magistrates Court ACT" style="position:absolute;left:0;text-align:left;margin-left:99.2pt;margin-top:-277.1pt;width:357.15pt;height:325.5pt;z-index:1288;mso-position-horizontal-relative:page">
            <v:imagedata r:id="rId36" o:title=""/>
            <w10:wrap anchorx="page"/>
          </v:shape>
        </w:pict>
      </w:r>
      <w:r w:rsidR="00B8433F">
        <w:rPr>
          <w:color w:val="003361"/>
          <w:w w:val="95"/>
        </w:rPr>
        <w:t>MORRISON,</w:t>
      </w:r>
      <w:r w:rsidR="00B8433F">
        <w:rPr>
          <w:color w:val="003361"/>
          <w:spacing w:val="6"/>
          <w:w w:val="95"/>
        </w:rPr>
        <w:t xml:space="preserve"> </w:t>
      </w:r>
      <w:r w:rsidR="00B8433F">
        <w:rPr>
          <w:color w:val="003361"/>
          <w:w w:val="95"/>
        </w:rPr>
        <w:t>Peter</w:t>
      </w:r>
      <w:r w:rsidR="00B8433F">
        <w:rPr>
          <w:color w:val="003361"/>
          <w:spacing w:val="7"/>
          <w:w w:val="95"/>
        </w:rPr>
        <w:t xml:space="preserve"> </w:t>
      </w:r>
      <w:r w:rsidR="00B8433F">
        <w:rPr>
          <w:color w:val="003361"/>
          <w:w w:val="95"/>
        </w:rPr>
        <w:t>John</w:t>
      </w:r>
    </w:p>
    <w:p w:rsidR="00FA5891" w:rsidRDefault="00B8433F">
      <w:pPr>
        <w:pStyle w:val="BodyText"/>
        <w:spacing w:before="11"/>
        <w:ind w:left="0"/>
        <w:jc w:val="right"/>
      </w:pPr>
      <w:r>
        <w:rPr>
          <w:color w:val="323031"/>
        </w:rPr>
        <w:t>Appointed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14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February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2012</w:t>
      </w: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spacing w:before="10"/>
        <w:rPr>
          <w:rFonts w:ascii="Tahoma" w:eastAsia="Tahoma" w:hAnsi="Tahoma" w:cs="Tahoma"/>
        </w:rPr>
      </w:pPr>
    </w:p>
    <w:p w:rsidR="00FA5891" w:rsidRDefault="00FA5891">
      <w:pPr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4020" style="position:absolute;left:0;text-align:left;margin-left:0;margin-top:-12.25pt;width:44.6pt;height:43.95pt;z-index:1240;mso-position-horizontal-relative:page" coordorigin=",-245" coordsize="892,879">
            <v:shape id="_x0000_s4021" style="position:absolute;top:-245;width:892;height:879" coordorigin=",-245" coordsize="892,879" path="m548,-245l,-74,,634r892,l548,-24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w w:val="105"/>
          <w:sz w:val="16"/>
        </w:rPr>
        <w:t>10</w:t>
      </w:r>
    </w:p>
    <w:p w:rsidR="00FA5891" w:rsidRDefault="00B8433F">
      <w:pPr>
        <w:pStyle w:val="Heading8"/>
        <w:spacing w:before="74"/>
        <w:ind w:left="205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03361"/>
        </w:rPr>
        <w:lastRenderedPageBreak/>
        <w:t>BOSS,</w:t>
      </w:r>
      <w:r>
        <w:rPr>
          <w:color w:val="003361"/>
          <w:spacing w:val="-18"/>
        </w:rPr>
        <w:t xml:space="preserve"> </w:t>
      </w:r>
      <w:r>
        <w:rPr>
          <w:color w:val="003361"/>
        </w:rPr>
        <w:t>Bernadette</w:t>
      </w:r>
      <w:r>
        <w:rPr>
          <w:color w:val="003361"/>
          <w:spacing w:val="-17"/>
        </w:rPr>
        <w:t xml:space="preserve"> </w:t>
      </w:r>
      <w:r>
        <w:rPr>
          <w:color w:val="003361"/>
        </w:rPr>
        <w:t>Carmel</w:t>
      </w:r>
    </w:p>
    <w:p w:rsidR="00FA5891" w:rsidRDefault="00B8433F">
      <w:pPr>
        <w:pStyle w:val="BodyText"/>
        <w:spacing w:before="11"/>
        <w:ind w:left="205"/>
      </w:pPr>
      <w:r>
        <w:rPr>
          <w:color w:val="323031"/>
        </w:rPr>
        <w:t>Appointed</w:t>
      </w:r>
      <w:r>
        <w:rPr>
          <w:color w:val="323031"/>
          <w:spacing w:val="-15"/>
        </w:rPr>
        <w:t xml:space="preserve"> </w:t>
      </w:r>
      <w:r>
        <w:rPr>
          <w:color w:val="323031"/>
        </w:rPr>
        <w:t>8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15"/>
        </w:rPr>
        <w:t xml:space="preserve"> </w:t>
      </w:r>
      <w:r>
        <w:rPr>
          <w:color w:val="323031"/>
        </w:rPr>
        <w:t>2012</w:t>
      </w:r>
    </w:p>
    <w:p w:rsidR="00FA5891" w:rsidRDefault="00B8433F">
      <w:pPr>
        <w:pStyle w:val="Heading8"/>
        <w:spacing w:before="74"/>
        <w:ind w:left="546"/>
        <w:rPr>
          <w:b w:val="0"/>
          <w:bCs w:val="0"/>
        </w:rPr>
      </w:pPr>
      <w:r>
        <w:rPr>
          <w:b w:val="0"/>
          <w:w w:val="95"/>
        </w:rPr>
        <w:br w:type="column"/>
      </w:r>
      <w:r>
        <w:rPr>
          <w:color w:val="003361"/>
          <w:w w:val="95"/>
        </w:rPr>
        <w:lastRenderedPageBreak/>
        <w:t>COOK,</w:t>
      </w:r>
      <w:r>
        <w:rPr>
          <w:color w:val="003361"/>
          <w:spacing w:val="-13"/>
          <w:w w:val="95"/>
        </w:rPr>
        <w:t xml:space="preserve"> </w:t>
      </w:r>
      <w:r>
        <w:rPr>
          <w:color w:val="003361"/>
          <w:w w:val="95"/>
        </w:rPr>
        <w:t>Robert</w:t>
      </w:r>
      <w:r>
        <w:rPr>
          <w:color w:val="003361"/>
          <w:spacing w:val="-13"/>
          <w:w w:val="95"/>
        </w:rPr>
        <w:t xml:space="preserve"> </w:t>
      </w:r>
      <w:r>
        <w:rPr>
          <w:color w:val="003361"/>
          <w:w w:val="95"/>
        </w:rPr>
        <w:t>Matthew</w:t>
      </w:r>
    </w:p>
    <w:p w:rsidR="00FA5891" w:rsidRDefault="00B8433F">
      <w:pPr>
        <w:pStyle w:val="BodyText"/>
        <w:spacing w:before="11"/>
        <w:ind w:left="546"/>
      </w:pPr>
      <w:r>
        <w:rPr>
          <w:color w:val="323031"/>
        </w:rPr>
        <w:t>Appointed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11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September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2013</w:t>
      </w: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spacing w:before="10"/>
        <w:rPr>
          <w:rFonts w:ascii="Tahoma" w:eastAsia="Tahoma" w:hAnsi="Tahoma" w:cs="Tahoma"/>
        </w:rPr>
      </w:pPr>
    </w:p>
    <w:p w:rsidR="00FA5891" w:rsidRDefault="00B8433F">
      <w:pPr>
        <w:ind w:left="606"/>
        <w:jc w:val="center"/>
        <w:rPr>
          <w:rFonts w:ascii="Arial Unicode MS" w:eastAsia="Arial Unicode MS" w:hAnsi="Arial Unicode MS" w:cs="Arial Unicode MS"/>
          <w:sz w:val="16"/>
          <w:szCs w:val="16"/>
        </w:rPr>
      </w:pPr>
      <w:r>
        <w:rPr>
          <w:rFonts w:ascii="Arial Unicode MS"/>
          <w:color w:val="002D5B"/>
          <w:w w:val="105"/>
          <w:sz w:val="16"/>
        </w:rPr>
        <w:t>11</w:t>
      </w:r>
    </w:p>
    <w:p w:rsidR="00FA5891" w:rsidRDefault="00FA5891">
      <w:pPr>
        <w:jc w:val="center"/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num="3" w:space="720" w:equalWidth="0">
            <w:col w:w="13040" w:space="40"/>
            <w:col w:w="2077" w:space="40"/>
            <w:col w:w="4763"/>
          </w:cols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0"/>
        <w:rPr>
          <w:rFonts w:ascii="Arial Unicode MS" w:eastAsia="Arial Unicode MS" w:hAnsi="Arial Unicode MS" w:cs="Arial Unicode MS"/>
          <w:sz w:val="26"/>
          <w:szCs w:val="26"/>
        </w:rPr>
      </w:pPr>
    </w:p>
    <w:p w:rsidR="00FA5891" w:rsidRDefault="00FA5891">
      <w:pPr>
        <w:pStyle w:val="Heading3"/>
        <w:tabs>
          <w:tab w:val="right" w:pos="19464"/>
        </w:tabs>
        <w:spacing w:before="20"/>
        <w:ind w:left="10828"/>
        <w:rPr>
          <w:rFonts w:ascii="Century Gothic" w:eastAsia="Century Gothic" w:hAnsi="Century Gothic" w:cs="Century Gothic"/>
          <w:sz w:val="44"/>
          <w:szCs w:val="44"/>
        </w:rPr>
      </w:pPr>
      <w:r w:rsidRPr="00FA5891">
        <w:pict>
          <v:group id="_x0000_s4006" style="position:absolute;left:0;text-align:left;margin-left:0;margin-top:5.5pt;width:498.9pt;height:473.4pt;z-index:1528;mso-position-horizontal-relative:page" coordorigin=",110" coordsize="9978,9468">
            <v:group id="_x0000_s4015" style="position:absolute;top:110;width:9978;height:8724" coordorigin=",110" coordsize="9978,8724">
              <v:shape id="_x0000_s4019" style="position:absolute;top:110;width:9978;height:8724" coordorigin=",110" coordsize="9978,8724" path="m,8833r9978,l9978,110,,110,,8833xe" fillcolor="#f1f2f2" stroked="f">
                <v:path arrowok="t"/>
              </v:shape>
              <v:shape id="_x0000_s4018" type="#_x0000_t75" alt="Image of DOOGAN, Maria Krystyna " style="position:absolute;left:1984;top:1275;width:1417;height:1757">
                <v:imagedata r:id="rId37" o:title=""/>
              </v:shape>
              <v:shape id="_x0000_s4017" type="#_x0000_t75" alt="Image of CUSH, Kenneth Michael" style="position:absolute;left:4441;top:1275;width:1417;height:1757">
                <v:imagedata r:id="rId38" o:title=""/>
              </v:shape>
              <v:shape id="_x0000_s4016" type="#_x0000_t75" alt="Image of HUNTER, Margaret Ann" style="position:absolute;left:6898;top:1275;width:1417;height:1757">
                <v:imagedata r:id="rId39" o:title=""/>
              </v:shape>
            </v:group>
            <v:group id="_x0000_s4007" style="position:absolute;left:2013;top:6615;width:5206;height:2963" coordorigin="2013,6615" coordsize="5206,2963">
              <v:shape id="_x0000_s4014" style="position:absolute;left:2013;top:6615;width:5206;height:2963" coordorigin="2013,6615" coordsize="5206,2963" path="m2013,9577r5206,l7219,6615r-5206,l2013,9577xe" fillcolor="#002d5b" stroked="f">
                <v:path arrowok="t"/>
              </v:shape>
              <v:shape id="_x0000_s4013" type="#_x0000_t202" style="position:absolute;left:1984;top:668;width:2217;height:260" filled="f" stroked="f">
                <v:textbox inset="0,0,0,0">
                  <w:txbxContent>
                    <w:p w:rsidR="00FA5891" w:rsidRDefault="00B8433F">
                      <w:pPr>
                        <w:spacing w:line="260" w:lineRule="exact"/>
                        <w:rPr>
                          <w:rFonts w:ascii="Tahoma" w:eastAsia="Tahoma" w:hAnsi="Tahoma" w:cs="Tahoma"/>
                          <w:sz w:val="26"/>
                          <w:szCs w:val="26"/>
                        </w:rPr>
                      </w:pPr>
                      <w:r>
                        <w:rPr>
                          <w:rFonts w:ascii="Tahoma"/>
                          <w:color w:val="323031"/>
                          <w:sz w:val="26"/>
                        </w:rPr>
                        <w:t>Special</w:t>
                      </w:r>
                      <w:r>
                        <w:rPr>
                          <w:rFonts w:ascii="Tahoma"/>
                          <w:color w:val="323031"/>
                          <w:spacing w:val="-11"/>
                          <w:sz w:val="26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323031"/>
                          <w:sz w:val="26"/>
                        </w:rPr>
                        <w:t>magistrates</w:t>
                      </w:r>
                    </w:p>
                  </w:txbxContent>
                </v:textbox>
              </v:shape>
              <v:shape id="_x0000_s4012" type="#_x0000_t202" style="position:absolute;left:1984;top:3253;width:2314;height:1139" filled="f" stroked="f">
                <v:textbox inset="0,0,0,0">
                  <w:txbxContent>
                    <w:p w:rsidR="00FA5891" w:rsidRDefault="00B8433F">
                      <w:pPr>
                        <w:spacing w:line="194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color w:val="003361"/>
                          <w:w w:val="95"/>
                          <w:sz w:val="18"/>
                        </w:rPr>
                        <w:t>DOOGAN,</w:t>
                      </w:r>
                      <w:r>
                        <w:rPr>
                          <w:rFonts w:ascii="Calibri"/>
                          <w:b/>
                          <w:color w:val="003361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3361"/>
                          <w:w w:val="95"/>
                          <w:sz w:val="18"/>
                        </w:rPr>
                        <w:t>Maria</w:t>
                      </w:r>
                      <w:r>
                        <w:rPr>
                          <w:rFonts w:ascii="Calibri"/>
                          <w:b/>
                          <w:color w:val="003361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/>
                          <w:b/>
                          <w:color w:val="003361"/>
                          <w:w w:val="95"/>
                          <w:sz w:val="18"/>
                        </w:rPr>
                        <w:t>Krystyna</w:t>
                      </w:r>
                      <w:proofErr w:type="spellEnd"/>
                    </w:p>
                    <w:p w:rsidR="00FA5891" w:rsidRDefault="00B8433F">
                      <w:pPr>
                        <w:spacing w:before="11"/>
                        <w:rPr>
                          <w:rFonts w:ascii="Tahoma" w:eastAsia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/>
                          <w:color w:val="323031"/>
                          <w:spacing w:val="-3"/>
                          <w:sz w:val="18"/>
                        </w:rPr>
                        <w:t>Magistrate</w:t>
                      </w:r>
                    </w:p>
                    <w:p w:rsidR="00FA5891" w:rsidRDefault="00B8433F">
                      <w:pPr>
                        <w:spacing w:before="22" w:line="264" w:lineRule="auto"/>
                        <w:rPr>
                          <w:rFonts w:ascii="Tahoma" w:eastAsia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eastAsia="Tahoma" w:hAnsi="Tahoma" w:cs="Tahoma"/>
                          <w:color w:val="323031"/>
                          <w:sz w:val="18"/>
                          <w:szCs w:val="18"/>
                        </w:rPr>
                        <w:t>5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-16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-5"/>
                          <w:sz w:val="18"/>
                          <w:szCs w:val="18"/>
                        </w:rPr>
                        <w:t>August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-16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-4"/>
                          <w:sz w:val="18"/>
                          <w:szCs w:val="18"/>
                        </w:rPr>
                        <w:t>1998–30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-15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-4"/>
                          <w:sz w:val="18"/>
                          <w:szCs w:val="18"/>
                        </w:rPr>
                        <w:t>March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-16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-4"/>
                          <w:sz w:val="18"/>
                          <w:szCs w:val="18"/>
                        </w:rPr>
                        <w:t>2012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21"/>
                          <w:w w:val="10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-2"/>
                          <w:w w:val="95"/>
                          <w:sz w:val="18"/>
                          <w:szCs w:val="18"/>
                        </w:rPr>
                        <w:t>Special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15"/>
                          <w:w w:val="95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-2"/>
                          <w:w w:val="95"/>
                          <w:sz w:val="18"/>
                          <w:szCs w:val="18"/>
                        </w:rPr>
                        <w:t>Magistrate</w:t>
                      </w:r>
                    </w:p>
                    <w:p w:rsidR="00FA5891" w:rsidRDefault="00B8433F">
                      <w:pPr>
                        <w:spacing w:line="213" w:lineRule="exact"/>
                        <w:rPr>
                          <w:rFonts w:ascii="Tahoma" w:eastAsia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eastAsia="Tahoma" w:hAnsi="Tahoma" w:cs="Tahoma"/>
                          <w:color w:val="323031"/>
                          <w:sz w:val="18"/>
                          <w:szCs w:val="18"/>
                        </w:rPr>
                        <w:t>3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-22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-2"/>
                          <w:sz w:val="18"/>
                          <w:szCs w:val="18"/>
                        </w:rPr>
                        <w:t>June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-22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ahoma" w:eastAsia="Tahoma" w:hAnsi="Tahoma" w:cs="Tahoma"/>
                          <w:color w:val="323031"/>
                          <w:spacing w:val="-3"/>
                          <w:sz w:val="18"/>
                          <w:szCs w:val="18"/>
                        </w:rPr>
                        <w:t>2013–Current</w:t>
                      </w:r>
                    </w:p>
                  </w:txbxContent>
                </v:textbox>
              </v:shape>
              <v:shape id="_x0000_s4011" type="#_x0000_t202" style="position:absolute;left:4441;top:3253;width:1801;height:419" filled="f" stroked="f">
                <v:textbox inset="0,0,0,0">
                  <w:txbxContent>
                    <w:p w:rsidR="00FA5891" w:rsidRDefault="00B8433F">
                      <w:pPr>
                        <w:spacing w:line="194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color w:val="003361"/>
                          <w:sz w:val="18"/>
                        </w:rPr>
                        <w:t>CUSH,</w:t>
                      </w:r>
                      <w:r>
                        <w:rPr>
                          <w:rFonts w:ascii="Calibri"/>
                          <w:b/>
                          <w:color w:val="003361"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3361"/>
                          <w:sz w:val="18"/>
                        </w:rPr>
                        <w:t>Kenneth</w:t>
                      </w:r>
                      <w:r>
                        <w:rPr>
                          <w:rFonts w:ascii="Calibri"/>
                          <w:b/>
                          <w:color w:val="003361"/>
                          <w:spacing w:val="-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3361"/>
                          <w:sz w:val="18"/>
                        </w:rPr>
                        <w:t>Michael</w:t>
                      </w:r>
                    </w:p>
                    <w:p w:rsidR="00FA5891" w:rsidRDefault="00B8433F">
                      <w:pPr>
                        <w:spacing w:before="11" w:line="213" w:lineRule="exact"/>
                        <w:rPr>
                          <w:rFonts w:ascii="Tahoma" w:eastAsia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/>
                          <w:color w:val="323031"/>
                          <w:sz w:val="18"/>
                        </w:rPr>
                        <w:t>Appointed</w:t>
                      </w:r>
                      <w:r>
                        <w:rPr>
                          <w:rFonts w:ascii="Tahoma"/>
                          <w:color w:val="323031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323031"/>
                          <w:sz w:val="18"/>
                        </w:rPr>
                        <w:t>3</w:t>
                      </w:r>
                      <w:r>
                        <w:rPr>
                          <w:rFonts w:ascii="Tahoma"/>
                          <w:color w:val="323031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323031"/>
                          <w:sz w:val="18"/>
                        </w:rPr>
                        <w:t>June</w:t>
                      </w:r>
                      <w:r>
                        <w:rPr>
                          <w:rFonts w:ascii="Tahoma"/>
                          <w:color w:val="323031"/>
                          <w:spacing w:val="-14"/>
                          <w:sz w:val="18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323031"/>
                          <w:sz w:val="18"/>
                        </w:rPr>
                        <w:t>2013</w:t>
                      </w:r>
                    </w:p>
                  </w:txbxContent>
                </v:textbox>
              </v:shape>
              <v:shape id="_x0000_s4010" type="#_x0000_t202" style="position:absolute;left:6898;top:3253;width:1851;height:419" filled="f" stroked="f">
                <v:textbox inset="0,0,0,0">
                  <w:txbxContent>
                    <w:p w:rsidR="00FA5891" w:rsidRDefault="00B8433F">
                      <w:pPr>
                        <w:spacing w:line="194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color w:val="003361"/>
                          <w:w w:val="95"/>
                          <w:sz w:val="18"/>
                        </w:rPr>
                        <w:t>HUNTER,</w:t>
                      </w:r>
                      <w:r>
                        <w:rPr>
                          <w:rFonts w:ascii="Calibri"/>
                          <w:b/>
                          <w:color w:val="003361"/>
                          <w:spacing w:val="13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3361"/>
                          <w:w w:val="95"/>
                          <w:sz w:val="18"/>
                        </w:rPr>
                        <w:t>Margaret</w:t>
                      </w:r>
                      <w:r>
                        <w:rPr>
                          <w:rFonts w:ascii="Calibri"/>
                          <w:b/>
                          <w:color w:val="003361"/>
                          <w:spacing w:val="13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3361"/>
                          <w:w w:val="95"/>
                          <w:sz w:val="18"/>
                        </w:rPr>
                        <w:t>Ann</w:t>
                      </w:r>
                    </w:p>
                    <w:p w:rsidR="00FA5891" w:rsidRDefault="00B8433F">
                      <w:pPr>
                        <w:spacing w:before="11" w:line="213" w:lineRule="exact"/>
                        <w:rPr>
                          <w:rFonts w:ascii="Tahoma" w:eastAsia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/>
                          <w:color w:val="323031"/>
                          <w:sz w:val="18"/>
                        </w:rPr>
                        <w:t>Appointed</w:t>
                      </w:r>
                      <w:r>
                        <w:rPr>
                          <w:rFonts w:ascii="Tahoma"/>
                          <w:color w:val="323031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323031"/>
                          <w:sz w:val="18"/>
                        </w:rPr>
                        <w:t>21</w:t>
                      </w:r>
                      <w:r>
                        <w:rPr>
                          <w:rFonts w:ascii="Tahoma"/>
                          <w:color w:val="323031"/>
                          <w:spacing w:val="-14"/>
                          <w:sz w:val="18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323031"/>
                          <w:sz w:val="18"/>
                        </w:rPr>
                        <w:t>May</w:t>
                      </w:r>
                      <w:r>
                        <w:rPr>
                          <w:rFonts w:ascii="Tahoma"/>
                          <w:color w:val="323031"/>
                          <w:spacing w:val="-14"/>
                          <w:sz w:val="18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323031"/>
                          <w:sz w:val="18"/>
                        </w:rPr>
                        <w:t>2014</w:t>
                      </w:r>
                    </w:p>
                  </w:txbxContent>
                </v:textbox>
              </v:shape>
              <v:shape id="_x0000_s4009" type="#_x0000_t202" style="position:absolute;left:1984;top:4919;width:1901;height:419" filled="f" stroked="f">
                <v:textbox inset="0,0,0,0">
                  <w:txbxContent>
                    <w:p w:rsidR="00FA5891" w:rsidRDefault="00B8433F">
                      <w:pPr>
                        <w:spacing w:line="194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color w:val="003361"/>
                          <w:w w:val="95"/>
                          <w:sz w:val="18"/>
                        </w:rPr>
                        <w:t>MULLIGAN,</w:t>
                      </w:r>
                      <w:r>
                        <w:rPr>
                          <w:rFonts w:ascii="Calibri"/>
                          <w:b/>
                          <w:color w:val="003361"/>
                          <w:spacing w:val="14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3361"/>
                          <w:w w:val="95"/>
                          <w:sz w:val="18"/>
                        </w:rPr>
                        <w:t>Dominic</w:t>
                      </w:r>
                      <w:r>
                        <w:rPr>
                          <w:rFonts w:ascii="Calibri"/>
                          <w:b/>
                          <w:color w:val="003361"/>
                          <w:spacing w:val="15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3361"/>
                          <w:w w:val="95"/>
                          <w:sz w:val="18"/>
                        </w:rPr>
                        <w:t>Hugh</w:t>
                      </w:r>
                    </w:p>
                    <w:p w:rsidR="00FA5891" w:rsidRDefault="00B8433F">
                      <w:pPr>
                        <w:spacing w:before="11" w:line="213" w:lineRule="exact"/>
                        <w:rPr>
                          <w:rFonts w:ascii="Tahoma" w:eastAsia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/>
                          <w:color w:val="323031"/>
                          <w:sz w:val="18"/>
                        </w:rPr>
                        <w:t>Appointed</w:t>
                      </w:r>
                      <w:r>
                        <w:rPr>
                          <w:rFonts w:ascii="Tahoma"/>
                          <w:color w:val="323031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323031"/>
                          <w:sz w:val="18"/>
                        </w:rPr>
                        <w:t>21</w:t>
                      </w:r>
                      <w:r>
                        <w:rPr>
                          <w:rFonts w:ascii="Tahoma"/>
                          <w:color w:val="323031"/>
                          <w:spacing w:val="-14"/>
                          <w:sz w:val="18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323031"/>
                          <w:sz w:val="18"/>
                        </w:rPr>
                        <w:t>May</w:t>
                      </w:r>
                      <w:r>
                        <w:rPr>
                          <w:rFonts w:ascii="Tahoma"/>
                          <w:color w:val="323031"/>
                          <w:spacing w:val="-14"/>
                          <w:sz w:val="18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323031"/>
                          <w:sz w:val="18"/>
                        </w:rPr>
                        <w:t>2014</w:t>
                      </w:r>
                    </w:p>
                  </w:txbxContent>
                </v:textbox>
              </v:shape>
              <v:shape id="_x0000_s4008" type="#_x0000_t202" style="position:absolute;left:2410;top:7033;width:3869;height:2201" filled="f" stroked="f">
                <v:textbox inset="0,0,0,0">
                  <w:txbxContent>
                    <w:p w:rsidR="00FA5891" w:rsidRDefault="00B8433F">
                      <w:pPr>
                        <w:spacing w:line="384" w:lineRule="exact"/>
                        <w:rPr>
                          <w:rFonts w:ascii="Calibri" w:eastAsia="Calibri" w:hAnsi="Calibri" w:cs="Calibri"/>
                          <w:sz w:val="36"/>
                          <w:szCs w:val="36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w w:val="105"/>
                          <w:sz w:val="36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36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9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w w:val="105"/>
                          <w:sz w:val="36"/>
                        </w:rPr>
                        <w:t>TH</w:t>
                      </w: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36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0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w w:val="105"/>
                          <w:sz w:val="36"/>
                        </w:rPr>
                        <w:t>AC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7"/>
                          <w:w w:val="105"/>
                          <w:sz w:val="36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36"/>
                        </w:rPr>
                        <w:t>,</w:t>
                      </w:r>
                    </w:p>
                    <w:p w:rsidR="00FA5891" w:rsidRDefault="00B8433F">
                      <w:pPr>
                        <w:spacing w:line="460" w:lineRule="atLeast"/>
                        <w:rPr>
                          <w:rFonts w:ascii="Calibri" w:eastAsia="Calibri" w:hAnsi="Calibri" w:cs="Calibri"/>
                          <w:sz w:val="36"/>
                          <w:szCs w:val="36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w w:val="105"/>
                          <w:sz w:val="36"/>
                        </w:rPr>
                        <w:t>SPECIA</w:t>
                      </w: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36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8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w w:val="105"/>
                          <w:sz w:val="36"/>
                        </w:rPr>
                        <w:t>MAGISTR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32"/>
                          <w:w w:val="105"/>
                          <w:sz w:val="36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w w:val="105"/>
                          <w:sz w:val="36"/>
                        </w:rPr>
                        <w:t>TES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3"/>
                          <w:w w:val="105"/>
                          <w:sz w:val="36"/>
                        </w:rPr>
                        <w:t>HEAR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w w:val="105"/>
                          <w:sz w:val="36"/>
                        </w:rPr>
                        <w:t>THE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w w:val="105"/>
                          <w:sz w:val="36"/>
                        </w:rPr>
                        <w:t>SAME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w w:val="105"/>
                          <w:sz w:val="36"/>
                        </w:rPr>
                        <w:t>KINDS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8"/>
                          <w:w w:val="108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w w:val="105"/>
                          <w:sz w:val="36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36"/>
                        </w:rPr>
                        <w:t>F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w w:val="105"/>
                          <w:sz w:val="36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32"/>
                          <w:w w:val="105"/>
                          <w:sz w:val="36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w w:val="105"/>
                          <w:sz w:val="36"/>
                        </w:rPr>
                        <w:t>TTER</w:t>
                      </w: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36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2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w w:val="105"/>
                          <w:sz w:val="36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FFFFFF"/>
                          <w:w w:val="105"/>
                          <w:sz w:val="36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w w:val="105"/>
                          <w:sz w:val="36"/>
                        </w:rPr>
                        <w:t>THE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w w:val="9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sz w:val="36"/>
                        </w:rPr>
                        <w:t>FULL-TIM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sz w:val="36"/>
                        </w:rPr>
                        <w:t>MAGISTR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30"/>
                          <w:sz w:val="36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sz w:val="36"/>
                        </w:rPr>
                        <w:t>TES.</w:t>
                      </w:r>
                    </w:p>
                  </w:txbxContent>
                </v:textbox>
              </v:shape>
            </v:group>
            <w10:wrap anchorx="page"/>
          </v:group>
        </w:pict>
      </w:r>
      <w:bookmarkStart w:id="13" w:name="_bookmark5"/>
      <w:bookmarkStart w:id="14" w:name="Special_magistrates"/>
      <w:bookmarkStart w:id="15" w:name="Recent_judicial_appointments"/>
      <w:bookmarkStart w:id="16" w:name="_bookmark4"/>
      <w:bookmarkEnd w:id="13"/>
      <w:bookmarkEnd w:id="14"/>
      <w:bookmarkEnd w:id="15"/>
      <w:bookmarkEnd w:id="16"/>
      <w:r w:rsidR="00B8433F">
        <w:rPr>
          <w:color w:val="002D5B"/>
        </w:rPr>
        <w:t>Recent</w:t>
      </w:r>
      <w:r w:rsidR="00B8433F">
        <w:rPr>
          <w:color w:val="002D5B"/>
          <w:spacing w:val="-3"/>
        </w:rPr>
        <w:t xml:space="preserve"> </w:t>
      </w:r>
      <w:r w:rsidR="00B8433F">
        <w:rPr>
          <w:color w:val="002D5B"/>
        </w:rPr>
        <w:t>judicial</w:t>
      </w:r>
      <w:r w:rsidR="00B8433F">
        <w:rPr>
          <w:color w:val="002D5B"/>
          <w:spacing w:val="-2"/>
        </w:rPr>
        <w:t xml:space="preserve"> </w:t>
      </w:r>
      <w:r w:rsidR="00B8433F">
        <w:rPr>
          <w:color w:val="002D5B"/>
        </w:rPr>
        <w:t>appointments</w:t>
      </w:r>
      <w:r w:rsidR="00B8433F">
        <w:rPr>
          <w:rFonts w:ascii="Century Gothic"/>
          <w:b/>
          <w:color w:val="002D5B"/>
          <w:position w:val="-11"/>
          <w:sz w:val="44"/>
        </w:rPr>
        <w:tab/>
        <w:t>1</w:t>
      </w:r>
    </w:p>
    <w:p w:rsidR="00FA5891" w:rsidRDefault="00FA5891">
      <w:pPr>
        <w:pStyle w:val="Heading6"/>
        <w:spacing w:before="69"/>
        <w:ind w:left="10828"/>
      </w:pPr>
      <w:r w:rsidRPr="00FA5891">
        <w:pict>
          <v:shape id="_x0000_s4005" type="#_x0000_t202" style="position:absolute;left:0;text-align:left;margin-left:962.1pt;margin-top:2.85pt;width:10pt;height:135.8pt;z-index:1552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spacing w:val="-2"/>
                      <w:w w:val="91"/>
                      <w:sz w:val="16"/>
                    </w:rPr>
                    <w:t>MAGISTRA</w:t>
                  </w:r>
                  <w:r>
                    <w:rPr>
                      <w:rFonts w:ascii="Arial Unicode MS"/>
                      <w:color w:val="002D5B"/>
                      <w:spacing w:val="-2"/>
                      <w:w w:val="77"/>
                      <w:sz w:val="16"/>
                    </w:rPr>
                    <w:t>TES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95"/>
                      <w:sz w:val="16"/>
                    </w:rPr>
                    <w:t>GOVERNANCE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COOK,</w:t>
      </w:r>
      <w:r w:rsidR="00B8433F">
        <w:rPr>
          <w:color w:val="323031"/>
          <w:spacing w:val="-16"/>
        </w:rPr>
        <w:t xml:space="preserve"> </w:t>
      </w:r>
      <w:r w:rsidR="00B8433F">
        <w:rPr>
          <w:color w:val="323031"/>
        </w:rPr>
        <w:t>Robert</w:t>
      </w:r>
      <w:r w:rsidR="00B8433F">
        <w:rPr>
          <w:color w:val="323031"/>
          <w:spacing w:val="-15"/>
        </w:rPr>
        <w:t xml:space="preserve"> </w:t>
      </w:r>
      <w:r w:rsidR="00B8433F">
        <w:rPr>
          <w:color w:val="323031"/>
        </w:rPr>
        <w:t>Matthew</w:t>
      </w:r>
    </w:p>
    <w:p w:rsidR="00FA5891" w:rsidRDefault="00B8433F">
      <w:pPr>
        <w:pStyle w:val="BodyText"/>
        <w:spacing w:before="132" w:line="264" w:lineRule="auto"/>
        <w:ind w:left="10828" w:right="2243"/>
      </w:pPr>
      <w:r>
        <w:rPr>
          <w:color w:val="323031"/>
        </w:rPr>
        <w:t>Robert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Cook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appointed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11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September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2013.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After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graduating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from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Queensland</w:t>
      </w:r>
      <w:r>
        <w:rPr>
          <w:color w:val="323031"/>
          <w:w w:val="97"/>
        </w:rPr>
        <w:t xml:space="preserve"> </w:t>
      </w:r>
      <w:r>
        <w:rPr>
          <w:color w:val="323031"/>
        </w:rPr>
        <w:t>University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Technology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(LLB)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Queensland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Bar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Practice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Centre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1993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he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went</w:t>
      </w:r>
      <w:r>
        <w:rPr>
          <w:color w:val="323031"/>
          <w:spacing w:val="23"/>
          <w:w w:val="92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complete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Graduate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Diploma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Practice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Queensland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University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w w:val="90"/>
        </w:rPr>
        <w:t xml:space="preserve"> </w:t>
      </w:r>
      <w:r>
        <w:rPr>
          <w:color w:val="323031"/>
          <w:spacing w:val="-4"/>
        </w:rPr>
        <w:t>Technology.</w:t>
      </w:r>
      <w:r>
        <w:rPr>
          <w:color w:val="323031"/>
          <w:spacing w:val="-25"/>
        </w:rPr>
        <w:t xml:space="preserve"> </w:t>
      </w:r>
      <w:proofErr w:type="spellStart"/>
      <w:r>
        <w:rPr>
          <w:color w:val="323031"/>
        </w:rPr>
        <w:t>Mr</w:t>
      </w:r>
      <w:proofErr w:type="spellEnd"/>
      <w:r>
        <w:rPr>
          <w:color w:val="323031"/>
          <w:spacing w:val="-25"/>
        </w:rPr>
        <w:t xml:space="preserve"> </w:t>
      </w:r>
      <w:r>
        <w:rPr>
          <w:color w:val="323031"/>
        </w:rPr>
        <w:t>Cook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admitted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Roll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Barristers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both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Queensland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23"/>
          <w:w w:val="94"/>
        </w:rPr>
        <w:t xml:space="preserve"> </w:t>
      </w:r>
      <w:r>
        <w:rPr>
          <w:color w:val="323031"/>
        </w:rPr>
        <w:t>High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April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1993.</w:t>
      </w:r>
    </w:p>
    <w:p w:rsidR="00FA5891" w:rsidRDefault="00B8433F">
      <w:pPr>
        <w:pStyle w:val="BodyText"/>
        <w:spacing w:line="264" w:lineRule="auto"/>
        <w:ind w:left="10828" w:right="2243"/>
      </w:pPr>
      <w:r>
        <w:rPr>
          <w:color w:val="323031"/>
        </w:rPr>
        <w:t>In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December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1993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he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commenced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Royal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Australian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Air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Force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(RAAF)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Officer</w:t>
      </w:r>
      <w:r>
        <w:rPr>
          <w:color w:val="323031"/>
          <w:w w:val="9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2"/>
        </w:rPr>
        <w:t>Western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Australia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undertaking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both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prosecuting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defending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officer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roles.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23"/>
          <w:w w:val="95"/>
        </w:rPr>
        <w:t xml:space="preserve"> </w:t>
      </w:r>
      <w:r>
        <w:rPr>
          <w:color w:val="323031"/>
        </w:rPr>
        <w:t>appointed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Assistant</w:t>
      </w:r>
      <w:r>
        <w:rPr>
          <w:color w:val="323031"/>
          <w:spacing w:val="-26"/>
        </w:rPr>
        <w:t xml:space="preserve"> </w:t>
      </w:r>
      <w:proofErr w:type="spellStart"/>
      <w:r>
        <w:rPr>
          <w:color w:val="323031"/>
        </w:rPr>
        <w:t>Defence</w:t>
      </w:r>
      <w:proofErr w:type="spellEnd"/>
      <w:r>
        <w:rPr>
          <w:color w:val="323031"/>
          <w:spacing w:val="-26"/>
        </w:rPr>
        <w:t xml:space="preserve"> </w:t>
      </w:r>
      <w:r>
        <w:rPr>
          <w:color w:val="323031"/>
        </w:rPr>
        <w:t>Force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Advocate.</w:t>
      </w:r>
      <w:r>
        <w:rPr>
          <w:color w:val="323031"/>
          <w:spacing w:val="-26"/>
        </w:rPr>
        <w:t xml:space="preserve"> </w:t>
      </w:r>
      <w:proofErr w:type="spellStart"/>
      <w:r>
        <w:rPr>
          <w:color w:val="323031"/>
        </w:rPr>
        <w:t>Mr</w:t>
      </w:r>
      <w:proofErr w:type="spellEnd"/>
      <w:r>
        <w:rPr>
          <w:color w:val="323031"/>
          <w:spacing w:val="-26"/>
        </w:rPr>
        <w:t xml:space="preserve"> </w:t>
      </w:r>
      <w:r>
        <w:rPr>
          <w:color w:val="323031"/>
        </w:rPr>
        <w:t>Cook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appeared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duty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lawyer</w:t>
      </w:r>
      <w:r>
        <w:rPr>
          <w:color w:val="323031"/>
          <w:w w:val="92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2"/>
        </w:rPr>
        <w:t>Western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Australian</w:t>
      </w:r>
      <w:r>
        <w:rPr>
          <w:color w:val="323031"/>
          <w:spacing w:val="-32"/>
        </w:rPr>
        <w:t xml:space="preserve"> </w:t>
      </w:r>
      <w:proofErr w:type="spellStart"/>
      <w:r>
        <w:rPr>
          <w:color w:val="323031"/>
        </w:rPr>
        <w:t>Joondalup</w:t>
      </w:r>
      <w:proofErr w:type="spellEnd"/>
      <w:r>
        <w:rPr>
          <w:color w:val="323031"/>
          <w:spacing w:val="-33"/>
        </w:rPr>
        <w:t xml:space="preserve"> </w:t>
      </w:r>
      <w:r>
        <w:rPr>
          <w:color w:val="323031"/>
        </w:rPr>
        <w:t>Local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Court,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predominantly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appearing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before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Fair</w:t>
      </w:r>
    </w:p>
    <w:p w:rsidR="00FA5891" w:rsidRDefault="00B8433F">
      <w:pPr>
        <w:pStyle w:val="BodyText"/>
        <w:spacing w:before="0" w:line="264" w:lineRule="auto"/>
        <w:ind w:left="10828" w:right="2010"/>
      </w:pPr>
      <w:r>
        <w:rPr>
          <w:color w:val="323031"/>
          <w:spacing w:val="-2"/>
        </w:rPr>
        <w:t>Work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Commission,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well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Federal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Court,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Federal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Circuit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Court,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Supreme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20"/>
          <w:w w:val="98"/>
        </w:rPr>
        <w:t xml:space="preserve"> </w:t>
      </w:r>
      <w:r>
        <w:rPr>
          <w:color w:val="323031"/>
        </w:rPr>
        <w:t>local</w:t>
      </w:r>
      <w:r>
        <w:rPr>
          <w:color w:val="323031"/>
          <w:spacing w:val="-40"/>
        </w:rPr>
        <w:t xml:space="preserve"> </w:t>
      </w:r>
      <w:r>
        <w:rPr>
          <w:color w:val="323031"/>
        </w:rPr>
        <w:t>courts.</w:t>
      </w:r>
    </w:p>
    <w:p w:rsidR="00FA5891" w:rsidRDefault="00B8433F">
      <w:pPr>
        <w:pStyle w:val="BodyText"/>
        <w:spacing w:line="264" w:lineRule="auto"/>
        <w:ind w:left="10828" w:right="2209"/>
        <w:jc w:val="both"/>
      </w:pPr>
      <w:r>
        <w:rPr>
          <w:color w:val="323031"/>
        </w:rPr>
        <w:t>In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1996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he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began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working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Clayton</w:t>
      </w:r>
      <w:r>
        <w:rPr>
          <w:color w:val="323031"/>
          <w:spacing w:val="-21"/>
        </w:rPr>
        <w:t xml:space="preserve"> </w:t>
      </w:r>
      <w:proofErr w:type="spellStart"/>
      <w:r>
        <w:rPr>
          <w:color w:val="323031"/>
        </w:rPr>
        <w:t>Utz</w:t>
      </w:r>
      <w:proofErr w:type="spellEnd"/>
      <w:r>
        <w:rPr>
          <w:color w:val="323031"/>
          <w:spacing w:val="-2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Canberra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made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partner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2001.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In</w:t>
      </w:r>
      <w:r>
        <w:rPr>
          <w:color w:val="323031"/>
          <w:w w:val="89"/>
        </w:rPr>
        <w:t xml:space="preserve"> </w:t>
      </w:r>
      <w:r>
        <w:rPr>
          <w:color w:val="323031"/>
        </w:rPr>
        <w:t>2006</w:t>
      </w:r>
      <w:r>
        <w:rPr>
          <w:color w:val="323031"/>
          <w:spacing w:val="-19"/>
        </w:rPr>
        <w:t xml:space="preserve"> </w:t>
      </w:r>
      <w:r>
        <w:rPr>
          <w:color w:val="323031"/>
          <w:spacing w:val="-2"/>
        </w:rPr>
        <w:t>he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moved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Minter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Ellison</w:t>
      </w:r>
      <w:r>
        <w:rPr>
          <w:color w:val="323031"/>
          <w:spacing w:val="-20"/>
        </w:rPr>
        <w:t xml:space="preserve"> </w:t>
      </w:r>
      <w:r>
        <w:rPr>
          <w:color w:val="323031"/>
          <w:spacing w:val="-3"/>
        </w:rPr>
        <w:t>Canberra,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2"/>
        </w:rPr>
        <w:t>as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partner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leading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Employment</w:t>
      </w:r>
      <w:r>
        <w:rPr>
          <w:color w:val="323031"/>
          <w:spacing w:val="-20"/>
        </w:rPr>
        <w:t xml:space="preserve"> </w:t>
      </w:r>
      <w:r>
        <w:rPr>
          <w:color w:val="323031"/>
          <w:spacing w:val="-3"/>
        </w:rPr>
        <w:t>Law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39"/>
          <w:w w:val="98"/>
        </w:rPr>
        <w:t xml:space="preserve"> </w:t>
      </w:r>
      <w:r>
        <w:rPr>
          <w:color w:val="323031"/>
          <w:spacing w:val="-3"/>
        </w:rPr>
        <w:t>I</w:t>
      </w:r>
      <w:r>
        <w:rPr>
          <w:color w:val="323031"/>
          <w:spacing w:val="-2"/>
        </w:rPr>
        <w:t>ndus</w:t>
      </w:r>
      <w:r>
        <w:rPr>
          <w:color w:val="323031"/>
          <w:spacing w:val="-3"/>
        </w:rPr>
        <w:t>trial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Relations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team.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2010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he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called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Bar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prior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being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appointed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23"/>
          <w:w w:val="99"/>
        </w:rPr>
        <w:t xml:space="preserve"> </w:t>
      </w:r>
      <w:r>
        <w:rPr>
          <w:color w:val="323031"/>
          <w:w w:val="95"/>
        </w:rPr>
        <w:t>Magistrate</w:t>
      </w:r>
      <w:r>
        <w:rPr>
          <w:color w:val="323031"/>
          <w:spacing w:val="-1"/>
          <w:w w:val="95"/>
        </w:rPr>
        <w:t xml:space="preserve"> </w:t>
      </w:r>
      <w:r>
        <w:rPr>
          <w:color w:val="323031"/>
          <w:w w:val="95"/>
        </w:rPr>
        <w:t xml:space="preserve">and </w:t>
      </w:r>
      <w:r>
        <w:rPr>
          <w:color w:val="323031"/>
          <w:spacing w:val="-2"/>
          <w:w w:val="95"/>
        </w:rPr>
        <w:t>Coroner</w:t>
      </w:r>
      <w:r>
        <w:rPr>
          <w:color w:val="323031"/>
          <w:spacing w:val="-3"/>
          <w:w w:val="95"/>
        </w:rPr>
        <w:t>.</w:t>
      </w:r>
    </w:p>
    <w:p w:rsidR="00FA5891" w:rsidRDefault="00FA5891">
      <w:pPr>
        <w:spacing w:before="10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6"/>
        <w:ind w:left="10828"/>
      </w:pPr>
      <w:r>
        <w:rPr>
          <w:color w:val="323031"/>
        </w:rPr>
        <w:t>HUNTER,</w:t>
      </w:r>
      <w:r>
        <w:rPr>
          <w:color w:val="323031"/>
          <w:spacing w:val="2"/>
        </w:rPr>
        <w:t xml:space="preserve"> </w:t>
      </w:r>
      <w:r>
        <w:rPr>
          <w:color w:val="323031"/>
        </w:rPr>
        <w:t>Margaret</w:t>
      </w:r>
      <w:r>
        <w:rPr>
          <w:color w:val="323031"/>
          <w:spacing w:val="2"/>
        </w:rPr>
        <w:t xml:space="preserve"> </w:t>
      </w:r>
      <w:r>
        <w:rPr>
          <w:color w:val="323031"/>
        </w:rPr>
        <w:t>Ann,</w:t>
      </w:r>
      <w:r>
        <w:rPr>
          <w:color w:val="323031"/>
          <w:spacing w:val="3"/>
        </w:rPr>
        <w:t xml:space="preserve"> </w:t>
      </w:r>
      <w:r>
        <w:rPr>
          <w:color w:val="323031"/>
        </w:rPr>
        <w:t>OAM</w:t>
      </w:r>
    </w:p>
    <w:p w:rsidR="00FA5891" w:rsidRDefault="00B8433F">
      <w:pPr>
        <w:pStyle w:val="BodyText"/>
        <w:spacing w:before="132" w:line="264" w:lineRule="auto"/>
        <w:ind w:left="10828" w:right="2010"/>
      </w:pPr>
      <w:r>
        <w:rPr>
          <w:color w:val="323031"/>
        </w:rPr>
        <w:t>Margaret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Hunter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appointed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21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2014.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Prior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her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judicial</w:t>
      </w:r>
      <w:r>
        <w:rPr>
          <w:color w:val="323031"/>
          <w:w w:val="97"/>
        </w:rPr>
        <w:t xml:space="preserve"> </w:t>
      </w:r>
      <w:r>
        <w:rPr>
          <w:color w:val="323031"/>
        </w:rPr>
        <w:t>appointment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acted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Principal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Counsel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Assisting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Coroner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Senior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Crown</w:t>
      </w:r>
      <w:r>
        <w:rPr>
          <w:color w:val="323031"/>
          <w:w w:val="95"/>
        </w:rPr>
        <w:t xml:space="preserve"> </w:t>
      </w:r>
      <w:r>
        <w:rPr>
          <w:color w:val="323031"/>
        </w:rPr>
        <w:t>Prosecutor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Office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Public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Prosecutions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Coronial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Practice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section.</w:t>
      </w:r>
    </w:p>
    <w:p w:rsidR="00FA5891" w:rsidRDefault="00FA5891">
      <w:pPr>
        <w:pStyle w:val="BodyText"/>
        <w:spacing w:before="0" w:line="264" w:lineRule="auto"/>
        <w:ind w:left="10828" w:right="2010"/>
      </w:pPr>
      <w:r w:rsidRPr="00FA5891">
        <w:pict>
          <v:group id="_x0000_s4003" style="position:absolute;left:0;text-align:left;margin-left:930.75pt;margin-top:77.6pt;width:67.1pt;height:142.15pt;z-index:1336;mso-position-horizontal-relative:page" coordorigin="18615,1552" coordsize="1342,2843">
            <v:shape id="_x0000_s4004" style="position:absolute;left:18615;top:1552;width:1342;height:2843" coordorigin="18615,1552" coordsize="1342,2843" path="m19956,1552r-1341,628l19956,4395r,-2843xe" fillcolor="#c7c9c8" stroked="f">
              <v:path arrowok="t"/>
            </v:shape>
            <w10:wrap anchorx="page"/>
          </v:group>
        </w:pict>
      </w:r>
      <w:r w:rsidR="00B8433F">
        <w:rPr>
          <w:color w:val="323031"/>
        </w:rPr>
        <w:t>Ms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Hunter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has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significant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interest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coronial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law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has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been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serving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treasurer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for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w w:val="94"/>
        </w:rPr>
        <w:t xml:space="preserve"> </w:t>
      </w:r>
      <w:r w:rsidR="00B8433F">
        <w:rPr>
          <w:color w:val="323031"/>
        </w:rPr>
        <w:t>Asia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Pacific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Coroners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Society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for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past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five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years.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She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was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awarded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Order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Australia</w:t>
      </w:r>
      <w:r w:rsidR="00B8433F">
        <w:rPr>
          <w:color w:val="323031"/>
          <w:w w:val="96"/>
        </w:rPr>
        <w:t xml:space="preserve"> </w:t>
      </w:r>
      <w:r w:rsidR="00B8433F">
        <w:rPr>
          <w:color w:val="323031"/>
        </w:rPr>
        <w:t>Medal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2013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for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her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service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law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legal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profession,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particularly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relation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women</w:t>
      </w:r>
      <w:r w:rsidR="00B8433F">
        <w:rPr>
          <w:color w:val="323031"/>
          <w:w w:val="95"/>
        </w:rPr>
        <w:t xml:space="preserve"> </w:t>
      </w:r>
      <w:r w:rsidR="00B8433F">
        <w:rPr>
          <w:color w:val="323031"/>
        </w:rPr>
        <w:t>lawyers.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She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has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bachelor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degrees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Arts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Laws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from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Australian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National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University</w:t>
      </w:r>
      <w:r w:rsidR="00B8433F">
        <w:rPr>
          <w:color w:val="323031"/>
          <w:w w:val="96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completed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Graduate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Diploma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Legal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Practice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at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University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Technology</w:t>
      </w:r>
      <w:r w:rsidR="00B8433F">
        <w:rPr>
          <w:color w:val="323031"/>
          <w:spacing w:val="23"/>
          <w:w w:val="95"/>
        </w:rPr>
        <w:t xml:space="preserve"> </w:t>
      </w:r>
      <w:r w:rsidR="00B8433F">
        <w:rPr>
          <w:color w:val="323031"/>
          <w:spacing w:val="-3"/>
        </w:rPr>
        <w:t>Sydney.</w:t>
      </w:r>
    </w:p>
    <w:p w:rsidR="00FA5891" w:rsidRDefault="00FA5891">
      <w:pPr>
        <w:spacing w:before="10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6"/>
        <w:ind w:left="10828"/>
      </w:pPr>
      <w:r>
        <w:rPr>
          <w:color w:val="323031"/>
        </w:rPr>
        <w:t>MULLIGAN,</w:t>
      </w:r>
      <w:r>
        <w:rPr>
          <w:color w:val="323031"/>
          <w:spacing w:val="27"/>
        </w:rPr>
        <w:t xml:space="preserve"> </w:t>
      </w:r>
      <w:r>
        <w:rPr>
          <w:color w:val="323031"/>
        </w:rPr>
        <w:t>Dominic</w:t>
      </w:r>
      <w:r>
        <w:rPr>
          <w:color w:val="323031"/>
          <w:spacing w:val="28"/>
        </w:rPr>
        <w:t xml:space="preserve"> </w:t>
      </w:r>
      <w:r>
        <w:rPr>
          <w:color w:val="323031"/>
        </w:rPr>
        <w:t>Hugh</w:t>
      </w:r>
    </w:p>
    <w:p w:rsidR="00FA5891" w:rsidRDefault="00B8433F">
      <w:pPr>
        <w:pStyle w:val="BodyText"/>
        <w:spacing w:before="132" w:line="264" w:lineRule="auto"/>
        <w:ind w:left="10828" w:right="2193"/>
      </w:pPr>
      <w:r>
        <w:rPr>
          <w:color w:val="323031"/>
          <w:spacing w:val="-3"/>
        </w:rPr>
        <w:t>Dominic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Mulligan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was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appointed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Magistrates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2"/>
        </w:rPr>
        <w:t>on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1"/>
        </w:rPr>
        <w:t>21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2"/>
        </w:rPr>
        <w:t>May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2"/>
        </w:rPr>
        <w:t>2014.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1"/>
        </w:rPr>
        <w:t>He</w:t>
      </w:r>
      <w:r>
        <w:rPr>
          <w:color w:val="323031"/>
          <w:spacing w:val="-23"/>
        </w:rPr>
        <w:t xml:space="preserve"> </w:t>
      </w:r>
      <w:proofErr w:type="gramStart"/>
      <w:r>
        <w:rPr>
          <w:color w:val="323031"/>
          <w:spacing w:val="-3"/>
        </w:rPr>
        <w:t>graduated</w:t>
      </w:r>
      <w:r>
        <w:rPr>
          <w:color w:val="323031"/>
          <w:spacing w:val="-2"/>
          <w:w w:val="95"/>
        </w:rPr>
        <w:t xml:space="preserve"> </w:t>
      </w:r>
      <w:r>
        <w:rPr>
          <w:color w:val="323031"/>
          <w:spacing w:val="35"/>
          <w:w w:val="95"/>
        </w:rPr>
        <w:t xml:space="preserve"> </w:t>
      </w:r>
      <w:r>
        <w:rPr>
          <w:color w:val="323031"/>
          <w:spacing w:val="-3"/>
        </w:rPr>
        <w:t>from</w:t>
      </w:r>
      <w:proofErr w:type="gramEnd"/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Canterbury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University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New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Zealand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with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2"/>
        </w:rPr>
        <w:t>Bachelor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Laws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2"/>
        </w:rPr>
        <w:t>1989.</w:t>
      </w:r>
      <w:r>
        <w:rPr>
          <w:color w:val="323031"/>
          <w:spacing w:val="-21"/>
        </w:rPr>
        <w:t xml:space="preserve"> </w:t>
      </w:r>
      <w:proofErr w:type="spellStart"/>
      <w:r>
        <w:rPr>
          <w:color w:val="323031"/>
          <w:spacing w:val="-1"/>
        </w:rPr>
        <w:t>Mr</w:t>
      </w:r>
      <w:proofErr w:type="spellEnd"/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Mulligan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was</w:t>
      </w:r>
    </w:p>
    <w:p w:rsidR="00FA5891" w:rsidRDefault="00B8433F">
      <w:pPr>
        <w:pStyle w:val="BodyText"/>
        <w:spacing w:before="0" w:line="264" w:lineRule="auto"/>
        <w:ind w:left="10828" w:right="2010"/>
      </w:pPr>
      <w:proofErr w:type="gramStart"/>
      <w:r>
        <w:rPr>
          <w:color w:val="323031"/>
          <w:spacing w:val="-3"/>
        </w:rPr>
        <w:t>admitted</w:t>
      </w:r>
      <w:proofErr w:type="gramEnd"/>
      <w:r>
        <w:rPr>
          <w:color w:val="323031"/>
          <w:spacing w:val="-24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2"/>
        </w:rPr>
        <w:t>High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New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Zealand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same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6"/>
        </w:rPr>
        <w:t>year.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2"/>
        </w:rPr>
        <w:t>His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legal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practice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has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predominantly</w:t>
      </w:r>
      <w:r>
        <w:rPr>
          <w:color w:val="323031"/>
          <w:spacing w:val="55"/>
          <w:w w:val="96"/>
        </w:rPr>
        <w:t xml:space="preserve"> </w:t>
      </w:r>
      <w:r>
        <w:rPr>
          <w:color w:val="323031"/>
        </w:rPr>
        <w:t>focused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litigation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particular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interest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coronial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work,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public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prosecution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and</w:t>
      </w:r>
    </w:p>
    <w:p w:rsidR="00FA5891" w:rsidRDefault="00B8433F">
      <w:pPr>
        <w:pStyle w:val="BodyText"/>
        <w:spacing w:before="0" w:line="264" w:lineRule="auto"/>
        <w:ind w:left="10828" w:right="2336"/>
      </w:pPr>
      <w:proofErr w:type="gramStart"/>
      <w:r>
        <w:rPr>
          <w:color w:val="323031"/>
        </w:rPr>
        <w:t>civil</w:t>
      </w:r>
      <w:proofErr w:type="gramEnd"/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practice</w:t>
      </w:r>
      <w:r>
        <w:rPr>
          <w:color w:val="323031"/>
          <w:spacing w:val="-26"/>
        </w:rPr>
        <w:t xml:space="preserve"> </w:t>
      </w:r>
      <w:proofErr w:type="spellStart"/>
      <w:r>
        <w:rPr>
          <w:color w:val="323031"/>
          <w:spacing w:val="-3"/>
        </w:rPr>
        <w:t>centred</w:t>
      </w:r>
      <w:proofErr w:type="spellEnd"/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on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internet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5"/>
        </w:rPr>
        <w:t>law.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1"/>
        </w:rPr>
        <w:t>He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was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5"/>
        </w:rPr>
        <w:t>Temporary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Coroner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4"/>
        </w:rPr>
        <w:t>Western</w:t>
      </w:r>
      <w:r>
        <w:rPr>
          <w:color w:val="323031"/>
          <w:spacing w:val="47"/>
          <w:w w:val="94"/>
        </w:rPr>
        <w:t xml:space="preserve"> </w:t>
      </w:r>
      <w:r>
        <w:rPr>
          <w:color w:val="323031"/>
          <w:spacing w:val="-3"/>
        </w:rPr>
        <w:t>Australia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from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2"/>
        </w:rPr>
        <w:t>2010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2"/>
        </w:rPr>
        <w:t>2013.</w:t>
      </w:r>
      <w:r>
        <w:rPr>
          <w:color w:val="323031"/>
          <w:spacing w:val="-21"/>
        </w:rPr>
        <w:t xml:space="preserve"> </w:t>
      </w:r>
      <w:proofErr w:type="spellStart"/>
      <w:r>
        <w:rPr>
          <w:color w:val="323031"/>
          <w:spacing w:val="-1"/>
        </w:rPr>
        <w:t>Mr</w:t>
      </w:r>
      <w:proofErr w:type="spellEnd"/>
      <w:r>
        <w:rPr>
          <w:color w:val="323031"/>
          <w:spacing w:val="-20"/>
        </w:rPr>
        <w:t xml:space="preserve"> </w:t>
      </w:r>
      <w:r>
        <w:rPr>
          <w:color w:val="323031"/>
          <w:spacing w:val="-3"/>
        </w:rPr>
        <w:t>Mulligan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has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2"/>
        </w:rPr>
        <w:t>an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interest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mental</w:t>
      </w:r>
      <w:r>
        <w:rPr>
          <w:color w:val="323031"/>
          <w:spacing w:val="-20"/>
        </w:rPr>
        <w:t xml:space="preserve"> </w:t>
      </w:r>
      <w:r>
        <w:rPr>
          <w:color w:val="323031"/>
          <w:spacing w:val="-3"/>
        </w:rPr>
        <w:t>health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issues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with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45"/>
          <w:w w:val="95"/>
        </w:rPr>
        <w:t xml:space="preserve"> </w:t>
      </w:r>
      <w:r>
        <w:rPr>
          <w:color w:val="323031"/>
          <w:spacing w:val="-3"/>
        </w:rPr>
        <w:t>focus</w:t>
      </w:r>
      <w:r>
        <w:rPr>
          <w:color w:val="323031"/>
          <w:spacing w:val="-35"/>
        </w:rPr>
        <w:t xml:space="preserve"> </w:t>
      </w:r>
      <w:r>
        <w:rPr>
          <w:color w:val="323031"/>
          <w:spacing w:val="-2"/>
        </w:rPr>
        <w:t>on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assisting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those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who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cannot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afford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legal</w:t>
      </w:r>
      <w:r>
        <w:rPr>
          <w:color w:val="323031"/>
          <w:spacing w:val="-35"/>
        </w:rPr>
        <w:t xml:space="preserve"> </w:t>
      </w:r>
      <w:r>
        <w:rPr>
          <w:color w:val="323031"/>
          <w:spacing w:val="-3"/>
        </w:rPr>
        <w:t>representation.</w:t>
      </w: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7"/>
        <w:rPr>
          <w:rFonts w:ascii="Tahoma" w:eastAsia="Tahoma" w:hAnsi="Tahoma" w:cs="Tahoma"/>
          <w:sz w:val="29"/>
          <w:szCs w:val="29"/>
        </w:rPr>
      </w:pPr>
    </w:p>
    <w:p w:rsidR="00FA5891" w:rsidRDefault="00FA5891">
      <w:pPr>
        <w:tabs>
          <w:tab w:val="left" w:pos="17786"/>
        </w:tabs>
        <w:spacing w:line="270" w:lineRule="exact"/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4001" style="position:absolute;left:0;text-align:left;margin-left:0;margin-top:-12.75pt;width:44.6pt;height:43.95pt;z-index:1360;mso-position-horizontal-relative:page" coordorigin=",-255" coordsize="892,879">
            <v:shape id="_x0000_s4002" style="position:absolute;top:-255;width:892;height:879" coordorigin=",-255" coordsize="892,879" path="m548,-255l,-85,,624r892,l548,-25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12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13</w:t>
      </w:r>
    </w:p>
    <w:p w:rsidR="00FA5891" w:rsidRDefault="00FA5891">
      <w:pPr>
        <w:spacing w:line="270" w:lineRule="exact"/>
        <w:rPr>
          <w:rFonts w:ascii="Arial Unicode MS" w:eastAsia="Arial Unicode MS" w:hAnsi="Arial Unicode MS" w:cs="Arial Unicode MS"/>
          <w:sz w:val="16"/>
          <w:szCs w:val="16"/>
        </w:rPr>
        <w:sectPr w:rsidR="00FA5891">
          <w:pgSz w:w="19960" w:h="14180" w:orient="landscape"/>
          <w:pgMar w:top="700" w:right="0" w:bottom="0" w:left="0" w:header="0" w:footer="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0"/>
        <w:rPr>
          <w:rFonts w:ascii="Arial Unicode MS" w:eastAsia="Arial Unicode MS" w:hAnsi="Arial Unicode MS" w:cs="Arial Unicode MS"/>
          <w:sz w:val="26"/>
          <w:szCs w:val="26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6"/>
          <w:szCs w:val="26"/>
        </w:rPr>
        <w:sectPr w:rsidR="00FA5891">
          <w:pgSz w:w="19960" w:h="14180" w:orient="landscape"/>
          <w:pgMar w:top="700" w:right="0" w:bottom="0" w:left="0" w:header="0" w:footer="0" w:gutter="0"/>
          <w:cols w:space="720"/>
        </w:sectPr>
      </w:pPr>
    </w:p>
    <w:p w:rsidR="00FA5891" w:rsidRDefault="00B8433F">
      <w:pPr>
        <w:pStyle w:val="Heading3"/>
        <w:numPr>
          <w:ilvl w:val="0"/>
          <w:numId w:val="5"/>
        </w:numPr>
        <w:tabs>
          <w:tab w:val="left" w:pos="1985"/>
        </w:tabs>
        <w:spacing w:before="20"/>
      </w:pPr>
      <w:bookmarkStart w:id="17" w:name="_bookmark7"/>
      <w:bookmarkStart w:id="18" w:name="Recent_judicial_retirements"/>
      <w:bookmarkStart w:id="19" w:name="The_Registrar"/>
      <w:bookmarkStart w:id="20" w:name="Court_staff"/>
      <w:bookmarkStart w:id="21" w:name="Long-serving_staff"/>
      <w:bookmarkStart w:id="22" w:name="_bookmark6"/>
      <w:bookmarkEnd w:id="17"/>
      <w:bookmarkEnd w:id="18"/>
      <w:bookmarkEnd w:id="19"/>
      <w:bookmarkEnd w:id="20"/>
      <w:bookmarkEnd w:id="21"/>
      <w:bookmarkEnd w:id="22"/>
      <w:r>
        <w:rPr>
          <w:color w:val="002D5B"/>
        </w:rPr>
        <w:lastRenderedPageBreak/>
        <w:t>Recent</w:t>
      </w:r>
      <w:r>
        <w:rPr>
          <w:color w:val="002D5B"/>
          <w:spacing w:val="4"/>
        </w:rPr>
        <w:t xml:space="preserve"> </w:t>
      </w:r>
      <w:r>
        <w:rPr>
          <w:color w:val="002D5B"/>
        </w:rPr>
        <w:t>judicial</w:t>
      </w:r>
      <w:r>
        <w:rPr>
          <w:color w:val="002D5B"/>
          <w:spacing w:val="5"/>
        </w:rPr>
        <w:t xml:space="preserve"> </w:t>
      </w:r>
      <w:r>
        <w:rPr>
          <w:color w:val="002D5B"/>
        </w:rPr>
        <w:t>retirements</w:t>
      </w:r>
    </w:p>
    <w:p w:rsidR="00FA5891" w:rsidRDefault="00FA5891">
      <w:pPr>
        <w:pStyle w:val="Heading6"/>
        <w:spacing w:before="69"/>
      </w:pPr>
      <w:r w:rsidRPr="00FA5891">
        <w:pict>
          <v:shape id="_x0000_s4000" type="#_x0000_t202" style="position:absolute;left:0;text-align:left;margin-left:27.35pt;margin-top:2.85pt;width:10pt;height:135.8pt;z-index:1672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spacing w:val="-2"/>
                      <w:w w:val="91"/>
                      <w:sz w:val="16"/>
                    </w:rPr>
                    <w:t>MAGISTRA</w:t>
                  </w:r>
                  <w:r>
                    <w:rPr>
                      <w:rFonts w:ascii="Arial Unicode MS"/>
                      <w:color w:val="002D5B"/>
                      <w:spacing w:val="-2"/>
                      <w:w w:val="77"/>
                      <w:sz w:val="16"/>
                    </w:rPr>
                    <w:t>TES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95"/>
                      <w:sz w:val="16"/>
                    </w:rPr>
                    <w:t>GOVERNANCE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  <w:spacing w:val="-4"/>
        </w:rPr>
        <w:t>LUNNE</w:t>
      </w:r>
      <w:r w:rsidR="00B8433F">
        <w:rPr>
          <w:color w:val="323031"/>
          <w:spacing w:val="-5"/>
        </w:rPr>
        <w:t>Y</w:t>
      </w:r>
      <w:r w:rsidR="00B8433F">
        <w:rPr>
          <w:color w:val="323031"/>
          <w:spacing w:val="-4"/>
        </w:rPr>
        <w:t>,</w:t>
      </w:r>
      <w:r w:rsidR="00B8433F">
        <w:rPr>
          <w:color w:val="323031"/>
          <w:spacing w:val="21"/>
        </w:rPr>
        <w:t xml:space="preserve"> </w:t>
      </w:r>
      <w:r w:rsidR="00B8433F">
        <w:rPr>
          <w:color w:val="323031"/>
        </w:rPr>
        <w:t>Graeme</w:t>
      </w:r>
    </w:p>
    <w:p w:rsidR="00FA5891" w:rsidRDefault="00B8433F">
      <w:pPr>
        <w:pStyle w:val="BodyText"/>
        <w:spacing w:before="132"/>
      </w:pPr>
      <w:r>
        <w:rPr>
          <w:color w:val="323031"/>
        </w:rPr>
        <w:t>Appointed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16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2011–15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2014</w:t>
      </w:r>
    </w:p>
    <w:p w:rsidR="00FA5891" w:rsidRDefault="00B8433F">
      <w:pPr>
        <w:pStyle w:val="BodyText"/>
        <w:spacing w:before="136" w:line="264" w:lineRule="auto"/>
        <w:ind w:right="60"/>
      </w:pPr>
      <w:r>
        <w:rPr>
          <w:color w:val="323031"/>
        </w:rPr>
        <w:t>Graeme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Lunney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well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respected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long-serving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member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community.</w:t>
      </w:r>
      <w:r>
        <w:rPr>
          <w:color w:val="323031"/>
          <w:spacing w:val="26"/>
          <w:w w:val="91"/>
        </w:rPr>
        <w:t xml:space="preserve"> </w:t>
      </w:r>
      <w:r>
        <w:rPr>
          <w:color w:val="323031"/>
        </w:rPr>
        <w:t>He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commenced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practice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1971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went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Bar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1977.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He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appointed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the</w:t>
      </w:r>
    </w:p>
    <w:p w:rsidR="00FA5891" w:rsidRDefault="00B8433F">
      <w:pPr>
        <w:pStyle w:val="BodyText"/>
        <w:spacing w:before="0" w:line="264" w:lineRule="auto"/>
      </w:pPr>
      <w:proofErr w:type="gramStart"/>
      <w:r>
        <w:rPr>
          <w:color w:val="323031"/>
        </w:rPr>
        <w:t>ACT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Community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Law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Reform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Committee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during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his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time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worked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number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projects.</w:t>
      </w:r>
      <w:proofErr w:type="gramEnd"/>
      <w:r>
        <w:rPr>
          <w:color w:val="323031"/>
          <w:w w:val="94"/>
        </w:rPr>
        <w:t xml:space="preserve"> </w:t>
      </w:r>
      <w:r>
        <w:rPr>
          <w:color w:val="323031"/>
        </w:rPr>
        <w:t>He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been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member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Civil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Administrative</w:t>
      </w:r>
      <w:r>
        <w:rPr>
          <w:color w:val="323031"/>
          <w:spacing w:val="-19"/>
        </w:rPr>
        <w:t xml:space="preserve"> </w:t>
      </w:r>
      <w:r>
        <w:rPr>
          <w:color w:val="323031"/>
          <w:spacing w:val="-4"/>
        </w:rPr>
        <w:t>Tribunal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since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its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inception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2009.</w:t>
      </w:r>
    </w:p>
    <w:p w:rsidR="00FA5891" w:rsidRDefault="00FA5891">
      <w:pPr>
        <w:spacing w:before="10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6"/>
      </w:pPr>
      <w:r>
        <w:rPr>
          <w:color w:val="323031"/>
        </w:rPr>
        <w:t>CHENOWETH,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Christopher</w:t>
      </w:r>
    </w:p>
    <w:p w:rsidR="00FA5891" w:rsidRDefault="00B8433F">
      <w:pPr>
        <w:pStyle w:val="Heading3"/>
        <w:spacing w:before="43"/>
        <w:ind w:left="510"/>
      </w:pPr>
      <w:r>
        <w:br w:type="column"/>
      </w:r>
      <w:r>
        <w:rPr>
          <w:color w:val="002D5B"/>
        </w:rPr>
        <w:lastRenderedPageBreak/>
        <w:t>The</w:t>
      </w:r>
      <w:r>
        <w:rPr>
          <w:color w:val="002D5B"/>
          <w:spacing w:val="-47"/>
        </w:rPr>
        <w:t xml:space="preserve"> </w:t>
      </w:r>
      <w:r>
        <w:rPr>
          <w:color w:val="002D5B"/>
        </w:rPr>
        <w:t>Registrar</w:t>
      </w:r>
    </w:p>
    <w:p w:rsidR="00FA5891" w:rsidRDefault="00B8433F">
      <w:pPr>
        <w:spacing w:before="18" w:line="519" w:lineRule="exact"/>
        <w:ind w:right="489"/>
        <w:jc w:val="right"/>
        <w:rPr>
          <w:rFonts w:ascii="Century Gothic" w:eastAsia="Century Gothic" w:hAnsi="Century Gothic" w:cs="Century Gothic"/>
          <w:sz w:val="44"/>
          <w:szCs w:val="44"/>
        </w:rPr>
      </w:pPr>
      <w:r>
        <w:br w:type="column"/>
      </w:r>
      <w:r>
        <w:rPr>
          <w:rFonts w:ascii="Century Gothic"/>
          <w:b/>
          <w:color w:val="002D5B"/>
          <w:sz w:val="44"/>
        </w:rPr>
        <w:lastRenderedPageBreak/>
        <w:t>1</w:t>
      </w:r>
    </w:p>
    <w:p w:rsidR="00FA5891" w:rsidRDefault="00FA5891">
      <w:pPr>
        <w:pStyle w:val="BodyText"/>
        <w:spacing w:before="0" w:line="197" w:lineRule="exact"/>
        <w:ind w:left="108"/>
      </w:pPr>
      <w:r w:rsidRPr="00FA5891">
        <w:pict>
          <v:shape id="_x0000_s3999" type="#_x0000_t75" alt="Image of the Registrar, Ms Amanda Nuttall" style="position:absolute;left:0;text-align:left;margin-left:553.7pt;margin-top:10.1pt;width:70.85pt;height:87.85pt;z-index:1624;mso-position-horizontal-relative:page">
            <v:imagedata r:id="rId40" o:title=""/>
            <w10:wrap anchorx="page"/>
          </v:shape>
        </w:pict>
      </w:r>
      <w:r w:rsidRPr="00FA5891">
        <w:pict>
          <v:shape id="_x0000_s3998" type="#_x0000_t202" style="position:absolute;left:0;text-align:left;margin-left:962.1pt;margin-top:4pt;width:10pt;height:135.8pt;z-index:1696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spacing w:val="-2"/>
                      <w:w w:val="91"/>
                      <w:sz w:val="16"/>
                    </w:rPr>
                    <w:t>MAGISTRA</w:t>
                  </w:r>
                  <w:r>
                    <w:rPr>
                      <w:rFonts w:ascii="Arial Unicode MS"/>
                      <w:color w:val="002D5B"/>
                      <w:spacing w:val="-2"/>
                      <w:w w:val="77"/>
                      <w:sz w:val="16"/>
                    </w:rPr>
                    <w:t>TES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95"/>
                      <w:sz w:val="16"/>
                    </w:rPr>
                    <w:t>GOVERNANCE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The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Registrar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Magistrates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is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appointed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by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Minister</w:t>
      </w:r>
    </w:p>
    <w:p w:rsidR="00FA5891" w:rsidRDefault="00B8433F">
      <w:pPr>
        <w:pStyle w:val="BodyText"/>
        <w:spacing w:before="22" w:line="263" w:lineRule="auto"/>
        <w:ind w:left="108" w:right="2195"/>
      </w:pPr>
      <w:proofErr w:type="gramStart"/>
      <w:r>
        <w:rPr>
          <w:color w:val="323031"/>
        </w:rPr>
        <w:t>pursuant</w:t>
      </w:r>
      <w:proofErr w:type="gramEnd"/>
      <w:r>
        <w:rPr>
          <w:color w:val="323031"/>
          <w:spacing w:val="-3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s.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9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rFonts w:ascii="Arial"/>
          <w:i/>
          <w:color w:val="323031"/>
        </w:rPr>
        <w:t>Magistrates</w:t>
      </w:r>
      <w:r>
        <w:rPr>
          <w:rFonts w:ascii="Arial"/>
          <w:i/>
          <w:color w:val="323031"/>
          <w:spacing w:val="-22"/>
        </w:rPr>
        <w:t xml:space="preserve"> </w:t>
      </w:r>
      <w:r>
        <w:rPr>
          <w:rFonts w:ascii="Arial"/>
          <w:i/>
          <w:color w:val="323031"/>
        </w:rPr>
        <w:t>Court</w:t>
      </w:r>
      <w:r>
        <w:rPr>
          <w:rFonts w:ascii="Arial"/>
          <w:i/>
          <w:color w:val="323031"/>
          <w:spacing w:val="-23"/>
        </w:rPr>
        <w:t xml:space="preserve"> </w:t>
      </w:r>
      <w:r>
        <w:rPr>
          <w:rFonts w:ascii="Arial"/>
          <w:i/>
          <w:color w:val="323031"/>
        </w:rPr>
        <w:t>Act</w:t>
      </w:r>
      <w:r>
        <w:rPr>
          <w:color w:val="323031"/>
        </w:rPr>
        <w:t>.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jurisdiction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w w:val="9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exercisable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Registrar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set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out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part</w:t>
      </w:r>
    </w:p>
    <w:p w:rsidR="00FA5891" w:rsidRDefault="00B8433F">
      <w:pPr>
        <w:pStyle w:val="BodyText"/>
        <w:numPr>
          <w:ilvl w:val="1"/>
          <w:numId w:val="4"/>
        </w:numPr>
        <w:tabs>
          <w:tab w:val="left" w:pos="409"/>
        </w:tabs>
        <w:spacing w:before="1" w:line="264" w:lineRule="auto"/>
        <w:ind w:right="2164" w:firstLine="0"/>
      </w:pPr>
      <w:proofErr w:type="gramStart"/>
      <w:r>
        <w:rPr>
          <w:color w:val="323031"/>
        </w:rPr>
        <w:t>of</w:t>
      </w:r>
      <w:proofErr w:type="gramEnd"/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rFonts w:ascii="Arial"/>
          <w:i/>
          <w:color w:val="323031"/>
        </w:rPr>
        <w:t>Court</w:t>
      </w:r>
      <w:r>
        <w:rPr>
          <w:rFonts w:ascii="Arial"/>
          <w:i/>
          <w:color w:val="323031"/>
          <w:spacing w:val="-19"/>
        </w:rPr>
        <w:t xml:space="preserve"> </w:t>
      </w:r>
      <w:r>
        <w:rPr>
          <w:rFonts w:ascii="Arial"/>
          <w:i/>
          <w:color w:val="323031"/>
        </w:rPr>
        <w:t>Procedures</w:t>
      </w:r>
      <w:r>
        <w:rPr>
          <w:rFonts w:ascii="Arial"/>
          <w:i/>
          <w:color w:val="323031"/>
          <w:spacing w:val="-19"/>
        </w:rPr>
        <w:t xml:space="preserve"> </w:t>
      </w:r>
      <w:r>
        <w:rPr>
          <w:rFonts w:ascii="Arial"/>
          <w:i/>
          <w:color w:val="323031"/>
        </w:rPr>
        <w:t>Rules</w:t>
      </w:r>
      <w:r>
        <w:rPr>
          <w:rFonts w:ascii="Arial"/>
          <w:i/>
          <w:color w:val="323031"/>
          <w:spacing w:val="-20"/>
        </w:rPr>
        <w:t xml:space="preserve"> </w:t>
      </w:r>
      <w:r>
        <w:rPr>
          <w:rFonts w:ascii="Arial"/>
          <w:i/>
          <w:color w:val="323031"/>
        </w:rPr>
        <w:t>2006.</w:t>
      </w:r>
      <w:r>
        <w:rPr>
          <w:rFonts w:ascii="Arial"/>
          <w:i/>
          <w:color w:val="323031"/>
          <w:spacing w:val="-19"/>
        </w:rPr>
        <w:t xml:space="preserve"> </w:t>
      </w:r>
      <w:r>
        <w:rPr>
          <w:color w:val="323031"/>
        </w:rPr>
        <w:t>Ms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Amanda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Nuttall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w w:val="94"/>
        </w:rPr>
        <w:t xml:space="preserve"> </w:t>
      </w:r>
      <w:r>
        <w:rPr>
          <w:color w:val="323031"/>
        </w:rPr>
        <w:t>Registrar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been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appointed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as</w:t>
      </w:r>
      <w:r>
        <w:rPr>
          <w:color w:val="323031"/>
          <w:w w:val="97"/>
        </w:rPr>
        <w:t xml:space="preserve"> </w:t>
      </w:r>
      <w:r>
        <w:rPr>
          <w:color w:val="323031"/>
        </w:rPr>
        <w:t>Deputy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Coroner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Coroners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Court.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Registrar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supported</w:t>
      </w:r>
      <w:r>
        <w:rPr>
          <w:color w:val="323031"/>
          <w:w w:val="96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Manager,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officer,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Counsel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Assisting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Coroners,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18"/>
        </w:rPr>
        <w:t xml:space="preserve"> </w:t>
      </w:r>
      <w:r>
        <w:rPr>
          <w:color w:val="323031"/>
          <w:w w:val="95"/>
        </w:rPr>
        <w:t>conferencing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team</w:t>
      </w:r>
      <w:r>
        <w:rPr>
          <w:color w:val="323031"/>
          <w:spacing w:val="-6"/>
          <w:w w:val="95"/>
        </w:rPr>
        <w:t xml:space="preserve"> </w:t>
      </w:r>
      <w:r>
        <w:rPr>
          <w:color w:val="323031"/>
          <w:w w:val="95"/>
        </w:rPr>
        <w:t>and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registry</w:t>
      </w:r>
      <w:r>
        <w:rPr>
          <w:color w:val="323031"/>
          <w:spacing w:val="-6"/>
          <w:w w:val="95"/>
        </w:rPr>
        <w:t xml:space="preserve"> </w:t>
      </w:r>
      <w:r>
        <w:rPr>
          <w:color w:val="323031"/>
          <w:w w:val="95"/>
        </w:rPr>
        <w:t>staff.</w:t>
      </w:r>
    </w:p>
    <w:p w:rsidR="00FA5891" w:rsidRDefault="00B8433F">
      <w:pPr>
        <w:pStyle w:val="BodyText"/>
        <w:ind w:left="108"/>
      </w:pP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Registrar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appoint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deputy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registrars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court,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bailiffs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and</w:t>
      </w:r>
    </w:p>
    <w:p w:rsidR="00FA5891" w:rsidRDefault="00FA5891">
      <w:p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num="3" w:space="720" w:equalWidth="0">
            <w:col w:w="9109" w:space="1209"/>
            <w:col w:w="2252" w:space="40"/>
            <w:col w:w="7350"/>
          </w:cols>
        </w:sectPr>
      </w:pPr>
    </w:p>
    <w:p w:rsidR="00FA5891" w:rsidRDefault="00B8433F">
      <w:pPr>
        <w:pStyle w:val="BodyText"/>
        <w:spacing w:before="132"/>
      </w:pPr>
      <w:r>
        <w:rPr>
          <w:color w:val="323031"/>
        </w:rPr>
        <w:lastRenderedPageBreak/>
        <w:t>Appointed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16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2011–15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2014</w:t>
      </w:r>
    </w:p>
    <w:p w:rsidR="00FA5891" w:rsidRDefault="00FA5891">
      <w:pPr>
        <w:pStyle w:val="BodyText"/>
        <w:spacing w:before="136" w:line="264" w:lineRule="auto"/>
        <w:ind w:right="69"/>
      </w:pPr>
      <w:r w:rsidRPr="00FA5891">
        <w:pict>
          <v:shape id="_x0000_s3997" type="#_x0000_t75" alt="Image of the outside of the Magistrates Court" style="position:absolute;left:0;text-align:left;margin-left:99.2pt;margin-top:84.1pt;width:357.15pt;height:274.95pt;z-index:1648;mso-position-horizontal-relative:page">
            <v:imagedata r:id="rId41" o:title=""/>
            <w10:wrap anchorx="page"/>
          </v:shape>
        </w:pict>
      </w:r>
      <w:r w:rsidR="00B8433F">
        <w:rPr>
          <w:color w:val="323031"/>
        </w:rPr>
        <w:t>Christopher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Chenoweth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has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had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distinguished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legal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career,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commencing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legal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practice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20"/>
          <w:w w:val="98"/>
        </w:rPr>
        <w:t xml:space="preserve"> </w:t>
      </w:r>
      <w:r w:rsidR="00B8433F">
        <w:rPr>
          <w:color w:val="323031"/>
        </w:rPr>
        <w:t>1968.</w:t>
      </w:r>
      <w:r w:rsidR="00B8433F">
        <w:rPr>
          <w:color w:val="323031"/>
          <w:spacing w:val="-23"/>
        </w:rPr>
        <w:t xml:space="preserve"> </w:t>
      </w:r>
      <w:r w:rsidR="00B8433F">
        <w:rPr>
          <w:color w:val="323031"/>
        </w:rPr>
        <w:t>For</w:t>
      </w:r>
      <w:r w:rsidR="00B8433F">
        <w:rPr>
          <w:color w:val="323031"/>
          <w:spacing w:val="-22"/>
        </w:rPr>
        <w:t xml:space="preserve"> </w:t>
      </w:r>
      <w:r w:rsidR="00B8433F">
        <w:rPr>
          <w:color w:val="323031"/>
        </w:rPr>
        <w:t>nine</w:t>
      </w:r>
      <w:r w:rsidR="00B8433F">
        <w:rPr>
          <w:color w:val="323031"/>
          <w:spacing w:val="-23"/>
        </w:rPr>
        <w:t xml:space="preserve"> </w:t>
      </w:r>
      <w:r w:rsidR="00B8433F">
        <w:rPr>
          <w:color w:val="323031"/>
        </w:rPr>
        <w:t>years</w:t>
      </w:r>
      <w:r w:rsidR="00B8433F">
        <w:rPr>
          <w:color w:val="323031"/>
          <w:spacing w:val="-22"/>
        </w:rPr>
        <w:t xml:space="preserve"> </w:t>
      </w:r>
      <w:r w:rsidR="00B8433F">
        <w:rPr>
          <w:color w:val="323031"/>
        </w:rPr>
        <w:t>he</w:t>
      </w:r>
      <w:r w:rsidR="00B8433F">
        <w:rPr>
          <w:color w:val="323031"/>
          <w:spacing w:val="-22"/>
        </w:rPr>
        <w:t xml:space="preserve"> </w:t>
      </w:r>
      <w:r w:rsidR="00B8433F">
        <w:rPr>
          <w:color w:val="323031"/>
        </w:rPr>
        <w:t>was</w:t>
      </w:r>
      <w:r w:rsidR="00B8433F">
        <w:rPr>
          <w:color w:val="323031"/>
          <w:spacing w:val="-23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2"/>
        </w:rPr>
        <w:t xml:space="preserve"> </w:t>
      </w:r>
      <w:r w:rsidR="00B8433F">
        <w:rPr>
          <w:color w:val="323031"/>
        </w:rPr>
        <w:t>partner</w:t>
      </w:r>
      <w:r w:rsidR="00B8433F">
        <w:rPr>
          <w:color w:val="323031"/>
          <w:spacing w:val="-22"/>
        </w:rPr>
        <w:t xml:space="preserve"> </w:t>
      </w:r>
      <w:r w:rsidR="00B8433F">
        <w:rPr>
          <w:color w:val="323031"/>
        </w:rPr>
        <w:t>at</w:t>
      </w:r>
      <w:r w:rsidR="00B8433F">
        <w:rPr>
          <w:color w:val="323031"/>
          <w:spacing w:val="-23"/>
        </w:rPr>
        <w:t xml:space="preserve"> </w:t>
      </w:r>
      <w:proofErr w:type="spellStart"/>
      <w:r w:rsidR="00B8433F">
        <w:rPr>
          <w:color w:val="323031"/>
        </w:rPr>
        <w:t>Mallesons</w:t>
      </w:r>
      <w:proofErr w:type="spellEnd"/>
      <w:r w:rsidR="00B8433F">
        <w:rPr>
          <w:color w:val="323031"/>
          <w:spacing w:val="-22"/>
        </w:rPr>
        <w:t xml:space="preserve"> </w:t>
      </w:r>
      <w:r w:rsidR="00B8433F">
        <w:rPr>
          <w:color w:val="323031"/>
        </w:rPr>
        <w:t>Stephen</w:t>
      </w:r>
      <w:r w:rsidR="00B8433F">
        <w:rPr>
          <w:color w:val="323031"/>
          <w:spacing w:val="-22"/>
        </w:rPr>
        <w:t xml:space="preserve"> </w:t>
      </w:r>
      <w:proofErr w:type="spellStart"/>
      <w:r w:rsidR="00B8433F">
        <w:rPr>
          <w:color w:val="323031"/>
        </w:rPr>
        <w:t>Jaques</w:t>
      </w:r>
      <w:proofErr w:type="spellEnd"/>
      <w:r w:rsidR="00B8433F">
        <w:rPr>
          <w:color w:val="323031"/>
        </w:rPr>
        <w:t>.</w:t>
      </w:r>
      <w:r w:rsidR="00B8433F">
        <w:rPr>
          <w:color w:val="323031"/>
          <w:spacing w:val="-23"/>
        </w:rPr>
        <w:t xml:space="preserve"> </w:t>
      </w:r>
      <w:r w:rsidR="00B8433F">
        <w:rPr>
          <w:color w:val="323031"/>
        </w:rPr>
        <w:t>He</w:t>
      </w:r>
      <w:r w:rsidR="00B8433F">
        <w:rPr>
          <w:color w:val="323031"/>
          <w:spacing w:val="-22"/>
        </w:rPr>
        <w:t xml:space="preserve"> </w:t>
      </w:r>
      <w:r w:rsidR="00B8433F">
        <w:rPr>
          <w:color w:val="323031"/>
        </w:rPr>
        <w:t>was</w:t>
      </w:r>
      <w:r w:rsidR="00B8433F">
        <w:rPr>
          <w:color w:val="323031"/>
          <w:spacing w:val="-22"/>
        </w:rPr>
        <w:t xml:space="preserve"> </w:t>
      </w:r>
      <w:r w:rsidR="00B8433F">
        <w:rPr>
          <w:color w:val="323031"/>
        </w:rPr>
        <w:t>also</w:t>
      </w:r>
      <w:r w:rsidR="00B8433F">
        <w:rPr>
          <w:color w:val="323031"/>
          <w:spacing w:val="-23"/>
        </w:rPr>
        <w:t xml:space="preserve"> </w:t>
      </w:r>
      <w:r w:rsidR="00B8433F">
        <w:rPr>
          <w:color w:val="323031"/>
        </w:rPr>
        <w:t>appointed</w:t>
      </w:r>
      <w:r w:rsidR="00B8433F">
        <w:rPr>
          <w:color w:val="323031"/>
          <w:w w:val="96"/>
        </w:rPr>
        <w:t xml:space="preserve"> </w:t>
      </w:r>
      <w:r w:rsidR="00B8433F">
        <w:rPr>
          <w:color w:val="323031"/>
        </w:rPr>
        <w:t>acting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presidential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member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ACT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Civil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Administrative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4"/>
        </w:rPr>
        <w:t>Tribunal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served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as</w:t>
      </w:r>
      <w:r w:rsidR="00B8433F">
        <w:rPr>
          <w:color w:val="323031"/>
          <w:spacing w:val="27"/>
          <w:w w:val="97"/>
        </w:rPr>
        <w:t xml:space="preserve"> </w:t>
      </w:r>
      <w:r w:rsidR="00B8433F">
        <w:rPr>
          <w:color w:val="323031"/>
        </w:rPr>
        <w:t>president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ACT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Law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Society.</w:t>
      </w:r>
      <w:r w:rsidR="00B8433F">
        <w:rPr>
          <w:color w:val="323031"/>
          <w:spacing w:val="-28"/>
        </w:rPr>
        <w:t xml:space="preserve"> </w:t>
      </w:r>
      <w:proofErr w:type="spellStart"/>
      <w:r w:rsidR="00B8433F">
        <w:rPr>
          <w:color w:val="323031"/>
        </w:rPr>
        <w:t>Mr</w:t>
      </w:r>
      <w:proofErr w:type="spellEnd"/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Chenoweth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has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also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been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actively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involved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several</w:t>
      </w:r>
      <w:r w:rsidR="00B8433F">
        <w:rPr>
          <w:color w:val="323031"/>
          <w:spacing w:val="22"/>
          <w:w w:val="94"/>
        </w:rPr>
        <w:t xml:space="preserve"> </w:t>
      </w:r>
      <w:r w:rsidR="00B8433F">
        <w:rPr>
          <w:color w:val="323031"/>
          <w:w w:val="95"/>
        </w:rPr>
        <w:t>local</w:t>
      </w:r>
      <w:r w:rsidR="00B8433F">
        <w:rPr>
          <w:color w:val="323031"/>
          <w:spacing w:val="2"/>
          <w:w w:val="95"/>
        </w:rPr>
        <w:t xml:space="preserve"> </w:t>
      </w:r>
      <w:r w:rsidR="00B8433F">
        <w:rPr>
          <w:color w:val="323031"/>
          <w:w w:val="95"/>
        </w:rPr>
        <w:t>community</w:t>
      </w:r>
      <w:r w:rsidR="00B8433F">
        <w:rPr>
          <w:color w:val="323031"/>
          <w:spacing w:val="3"/>
          <w:w w:val="95"/>
        </w:rPr>
        <w:t xml:space="preserve"> </w:t>
      </w:r>
      <w:proofErr w:type="spellStart"/>
      <w:r w:rsidR="00B8433F">
        <w:rPr>
          <w:color w:val="323031"/>
          <w:w w:val="95"/>
        </w:rPr>
        <w:t>organisations</w:t>
      </w:r>
      <w:proofErr w:type="spellEnd"/>
      <w:r w:rsidR="00B8433F">
        <w:rPr>
          <w:color w:val="323031"/>
          <w:w w:val="95"/>
        </w:rPr>
        <w:t>.</w:t>
      </w:r>
    </w:p>
    <w:p w:rsidR="00FA5891" w:rsidRDefault="00B8433F">
      <w:pPr>
        <w:pStyle w:val="BodyText"/>
        <w:spacing w:before="4" w:line="263" w:lineRule="auto"/>
        <w:ind w:left="1660" w:right="2048"/>
        <w:jc w:val="both"/>
      </w:pPr>
      <w:r>
        <w:br w:type="column"/>
      </w:r>
      <w:proofErr w:type="gramStart"/>
      <w:r>
        <w:rPr>
          <w:color w:val="323031"/>
        </w:rPr>
        <w:lastRenderedPageBreak/>
        <w:t>other</w:t>
      </w:r>
      <w:proofErr w:type="gramEnd"/>
      <w:r>
        <w:rPr>
          <w:color w:val="323031"/>
          <w:spacing w:val="-33"/>
        </w:rPr>
        <w:t xml:space="preserve"> </w:t>
      </w:r>
      <w:r>
        <w:rPr>
          <w:color w:val="323031"/>
        </w:rPr>
        <w:t>officers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required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operation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court.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Subject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rFonts w:ascii="Arial"/>
          <w:i/>
          <w:color w:val="323031"/>
        </w:rPr>
        <w:t>Magistrates</w:t>
      </w:r>
      <w:r>
        <w:rPr>
          <w:rFonts w:ascii="Arial"/>
          <w:i/>
          <w:color w:val="323031"/>
          <w:spacing w:val="-26"/>
        </w:rPr>
        <w:t xml:space="preserve"> </w:t>
      </w:r>
      <w:r>
        <w:rPr>
          <w:rFonts w:ascii="Arial"/>
          <w:i/>
          <w:color w:val="323031"/>
        </w:rPr>
        <w:t>Court</w:t>
      </w:r>
      <w:r>
        <w:rPr>
          <w:rFonts w:ascii="Arial"/>
          <w:i/>
          <w:color w:val="323031"/>
          <w:w w:val="93"/>
        </w:rPr>
        <w:t xml:space="preserve"> </w:t>
      </w:r>
      <w:r>
        <w:rPr>
          <w:rFonts w:ascii="Arial"/>
          <w:i/>
          <w:color w:val="323031"/>
        </w:rPr>
        <w:t>Act</w:t>
      </w:r>
      <w:r>
        <w:rPr>
          <w:rFonts w:ascii="Arial"/>
          <w:i/>
          <w:color w:val="323031"/>
          <w:spacing w:val="-2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directions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Registrar,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deputy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registrar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exercise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functions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26"/>
          <w:w w:val="94"/>
        </w:rPr>
        <w:t xml:space="preserve"> </w:t>
      </w:r>
      <w:r>
        <w:rPr>
          <w:color w:val="323031"/>
          <w:spacing w:val="-3"/>
        </w:rPr>
        <w:t>Registrar.</w:t>
      </w:r>
    </w:p>
    <w:p w:rsidR="00FA5891" w:rsidRDefault="00B8433F">
      <w:pPr>
        <w:pStyle w:val="BodyText"/>
        <w:spacing w:before="114" w:line="264" w:lineRule="auto"/>
        <w:ind w:left="1660" w:right="2024"/>
      </w:pP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Registrar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involves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range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civil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matters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in-chambers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support</w:t>
      </w:r>
      <w:r>
        <w:rPr>
          <w:color w:val="323031"/>
          <w:w w:val="9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court,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including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issuing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search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warrants;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issuing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summons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breach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good</w:t>
      </w:r>
      <w:r>
        <w:rPr>
          <w:color w:val="323031"/>
          <w:spacing w:val="-31"/>
        </w:rPr>
        <w:t xml:space="preserve"> </w:t>
      </w:r>
      <w:proofErr w:type="spellStart"/>
      <w:r>
        <w:rPr>
          <w:color w:val="323031"/>
        </w:rPr>
        <w:t>behaviour</w:t>
      </w:r>
      <w:proofErr w:type="spellEnd"/>
      <w:r>
        <w:rPr>
          <w:color w:val="323031"/>
          <w:w w:val="95"/>
        </w:rPr>
        <w:t xml:space="preserve"> </w:t>
      </w:r>
      <w:r>
        <w:rPr>
          <w:color w:val="323031"/>
        </w:rPr>
        <w:t>orders;</w:t>
      </w:r>
      <w:r>
        <w:rPr>
          <w:color w:val="323031"/>
          <w:spacing w:val="-40"/>
        </w:rPr>
        <w:t xml:space="preserve"> </w:t>
      </w:r>
      <w:r>
        <w:rPr>
          <w:color w:val="323031"/>
        </w:rPr>
        <w:t>determining</w:t>
      </w:r>
      <w:r>
        <w:rPr>
          <w:color w:val="323031"/>
          <w:spacing w:val="-40"/>
        </w:rPr>
        <w:t xml:space="preserve"> </w:t>
      </w:r>
      <w:r>
        <w:rPr>
          <w:color w:val="323031"/>
        </w:rPr>
        <w:t>various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civil</w:t>
      </w:r>
      <w:r>
        <w:rPr>
          <w:color w:val="323031"/>
          <w:spacing w:val="-40"/>
        </w:rPr>
        <w:t xml:space="preserve"> </w:t>
      </w:r>
      <w:r>
        <w:rPr>
          <w:color w:val="323031"/>
        </w:rPr>
        <w:t>applications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40"/>
        </w:rPr>
        <w:t xml:space="preserve"> </w:t>
      </w:r>
      <w:r>
        <w:rPr>
          <w:color w:val="323031"/>
        </w:rPr>
        <w:t>motions;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enforcement</w:t>
      </w:r>
      <w:r>
        <w:rPr>
          <w:color w:val="323031"/>
          <w:spacing w:val="-40"/>
        </w:rPr>
        <w:t xml:space="preserve"> </w:t>
      </w:r>
      <w:r>
        <w:rPr>
          <w:color w:val="323031"/>
        </w:rPr>
        <w:t>hearings;</w:t>
      </w:r>
      <w:r>
        <w:rPr>
          <w:color w:val="323031"/>
          <w:spacing w:val="-40"/>
        </w:rPr>
        <w:t xml:space="preserve"> </w:t>
      </w:r>
      <w:r>
        <w:rPr>
          <w:color w:val="323031"/>
        </w:rPr>
        <w:t>and</w:t>
      </w:r>
      <w:r>
        <w:rPr>
          <w:color w:val="323031"/>
          <w:w w:val="98"/>
        </w:rPr>
        <w:t xml:space="preserve"> </w:t>
      </w:r>
      <w:r>
        <w:rPr>
          <w:color w:val="323031"/>
        </w:rPr>
        <w:t>determining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applications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interim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domestic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violence,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personal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protection,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workplace</w:t>
      </w:r>
      <w:r>
        <w:rPr>
          <w:color w:val="323031"/>
          <w:w w:val="96"/>
        </w:rPr>
        <w:t xml:space="preserve"> </w:t>
      </w:r>
      <w:r>
        <w:rPr>
          <w:color w:val="323031"/>
          <w:w w:val="95"/>
        </w:rPr>
        <w:t>protection</w:t>
      </w:r>
      <w:r>
        <w:rPr>
          <w:color w:val="323031"/>
          <w:spacing w:val="-5"/>
          <w:w w:val="95"/>
        </w:rPr>
        <w:t xml:space="preserve"> </w:t>
      </w:r>
      <w:r>
        <w:rPr>
          <w:color w:val="323031"/>
          <w:w w:val="95"/>
        </w:rPr>
        <w:t>orders.</w:t>
      </w:r>
    </w:p>
    <w:p w:rsidR="00FA5891" w:rsidRDefault="00B8433F">
      <w:pPr>
        <w:pStyle w:val="Heading3"/>
        <w:spacing w:before="114"/>
        <w:ind w:left="1660"/>
      </w:pPr>
      <w:r>
        <w:rPr>
          <w:color w:val="002D5B"/>
        </w:rPr>
        <w:t>Court</w:t>
      </w:r>
      <w:r>
        <w:rPr>
          <w:color w:val="002D5B"/>
          <w:spacing w:val="-25"/>
        </w:rPr>
        <w:t xml:space="preserve"> </w:t>
      </w:r>
      <w:r>
        <w:rPr>
          <w:color w:val="002D5B"/>
        </w:rPr>
        <w:t>staff</w:t>
      </w:r>
    </w:p>
    <w:p w:rsidR="00FA5891" w:rsidRDefault="00B8433F">
      <w:pPr>
        <w:pStyle w:val="BodyText"/>
        <w:spacing w:before="111" w:line="264" w:lineRule="auto"/>
        <w:ind w:left="1660" w:right="2024"/>
      </w:pPr>
      <w:r>
        <w:rPr>
          <w:color w:val="323031"/>
        </w:rPr>
        <w:t>Staff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members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Law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Registry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administrative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allow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the</w:t>
      </w:r>
      <w:r>
        <w:rPr>
          <w:color w:val="323031"/>
          <w:w w:val="94"/>
        </w:rPr>
        <w:t xml:space="preserve"> </w:t>
      </w:r>
      <w:r>
        <w:rPr>
          <w:color w:val="323031"/>
        </w:rPr>
        <w:t>efficient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operation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court.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Responsibilities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staff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members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include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processing,</w:t>
      </w:r>
    </w:p>
    <w:p w:rsidR="00FA5891" w:rsidRDefault="00B8433F">
      <w:pPr>
        <w:pStyle w:val="BodyText"/>
        <w:spacing w:before="0" w:line="264" w:lineRule="auto"/>
        <w:ind w:left="1660" w:right="2024"/>
      </w:pPr>
      <w:proofErr w:type="gramStart"/>
      <w:r>
        <w:rPr>
          <w:color w:val="323031"/>
        </w:rPr>
        <w:t>filing</w:t>
      </w:r>
      <w:proofErr w:type="gramEnd"/>
      <w:r>
        <w:rPr>
          <w:color w:val="323031"/>
          <w:spacing w:val="-3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preparing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documents,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settling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orders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maintaining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accurate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</w:t>
      </w:r>
      <w:r>
        <w:rPr>
          <w:color w:val="323031"/>
          <w:w w:val="96"/>
        </w:rPr>
        <w:t xml:space="preserve"> </w:t>
      </w:r>
      <w:r>
        <w:rPr>
          <w:color w:val="323031"/>
        </w:rPr>
        <w:t>records.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Registry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staff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members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possess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sound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operational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knowledge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Magistrates</w:t>
      </w:r>
      <w:r>
        <w:rPr>
          <w:color w:val="323031"/>
          <w:w w:val="9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jurisdiction,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practices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procedure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users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providing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procedural</w:t>
      </w:r>
      <w:r>
        <w:rPr>
          <w:color w:val="323031"/>
          <w:w w:val="97"/>
        </w:rPr>
        <w:t xml:space="preserve"> </w:t>
      </w:r>
      <w:r>
        <w:rPr>
          <w:color w:val="323031"/>
        </w:rPr>
        <w:t>advice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assistance.</w:t>
      </w:r>
    </w:p>
    <w:p w:rsidR="00FA5891" w:rsidRDefault="00FA5891">
      <w:pPr>
        <w:spacing w:before="10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3"/>
        <w:ind w:left="1660"/>
      </w:pPr>
      <w:r>
        <w:rPr>
          <w:color w:val="002D5B"/>
          <w:w w:val="95"/>
        </w:rPr>
        <w:t>Long-serving</w:t>
      </w:r>
      <w:r>
        <w:rPr>
          <w:color w:val="002D5B"/>
          <w:spacing w:val="47"/>
          <w:w w:val="95"/>
        </w:rPr>
        <w:t xml:space="preserve"> </w:t>
      </w:r>
      <w:r>
        <w:rPr>
          <w:color w:val="002D5B"/>
          <w:w w:val="95"/>
        </w:rPr>
        <w:t>staff</w:t>
      </w:r>
    </w:p>
    <w:p w:rsidR="00FA5891" w:rsidRDefault="00FA5891">
      <w:pPr>
        <w:pStyle w:val="BodyText"/>
        <w:spacing w:before="111" w:line="264" w:lineRule="auto"/>
        <w:ind w:left="1660" w:right="2174"/>
      </w:pPr>
      <w:r w:rsidRPr="00FA5891">
        <w:pict>
          <v:group id="_x0000_s3995" style="position:absolute;left:0;text-align:left;margin-left:930.75pt;margin-top:13.15pt;width:67.1pt;height:142.15pt;z-index:1576;mso-position-horizontal-relative:page" coordorigin="18615,263" coordsize="1342,2843">
            <v:shape id="_x0000_s3996" style="position:absolute;left:18615;top:263;width:1342;height:2843" coordorigin="18615,263" coordsize="1342,2843" path="m19956,263l18615,891r1341,2215l19956,263xe" fillcolor="#c7c9c8" stroked="f">
              <v:path arrowok="t"/>
            </v:shape>
            <w10:wrap anchorx="page"/>
          </v:group>
        </w:pict>
      </w:r>
      <w:r w:rsidR="00B8433F">
        <w:rPr>
          <w:color w:val="323031"/>
        </w:rPr>
        <w:t>The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law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courts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have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been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privileged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have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number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long-serving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staff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members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who</w:t>
      </w:r>
      <w:r w:rsidR="00B8433F">
        <w:rPr>
          <w:color w:val="323031"/>
          <w:w w:val="93"/>
        </w:rPr>
        <w:t xml:space="preserve"> </w:t>
      </w:r>
      <w:r w:rsidR="00B8433F">
        <w:rPr>
          <w:color w:val="323031"/>
        </w:rPr>
        <w:t>are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acknowledged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for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their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contributions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dedication.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Their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assistance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has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been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integral</w:t>
      </w:r>
      <w:r w:rsidR="00B8433F">
        <w:rPr>
          <w:color w:val="323031"/>
          <w:w w:val="93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functioning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development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court.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  <w:spacing w:val="-3"/>
        </w:rPr>
        <w:t>We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give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particular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mention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those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who</w:t>
      </w:r>
      <w:r w:rsidR="00B8433F">
        <w:rPr>
          <w:color w:val="323031"/>
          <w:spacing w:val="20"/>
          <w:w w:val="93"/>
        </w:rPr>
        <w:t xml:space="preserve"> </w:t>
      </w:r>
      <w:r w:rsidR="00B8433F">
        <w:rPr>
          <w:color w:val="323031"/>
        </w:rPr>
        <w:t>are</w:t>
      </w:r>
      <w:r w:rsidR="00B8433F">
        <w:rPr>
          <w:color w:val="323031"/>
          <w:spacing w:val="-38"/>
        </w:rPr>
        <w:t xml:space="preserve"> </w:t>
      </w:r>
      <w:r w:rsidR="00B8433F">
        <w:rPr>
          <w:color w:val="323031"/>
        </w:rPr>
        <w:t>recently</w:t>
      </w:r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deceased</w:t>
      </w:r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or</w:t>
      </w:r>
      <w:r w:rsidR="00B8433F">
        <w:rPr>
          <w:color w:val="323031"/>
          <w:spacing w:val="-38"/>
        </w:rPr>
        <w:t xml:space="preserve"> </w:t>
      </w:r>
      <w:r w:rsidR="00B8433F">
        <w:rPr>
          <w:color w:val="323031"/>
        </w:rPr>
        <w:t>retired:</w:t>
      </w:r>
    </w:p>
    <w:p w:rsidR="00FA5891" w:rsidRDefault="00B8433F">
      <w:pPr>
        <w:pStyle w:val="BodyText"/>
        <w:spacing w:line="390" w:lineRule="auto"/>
        <w:ind w:left="1660" w:right="5868"/>
      </w:pPr>
      <w:r>
        <w:rPr>
          <w:color w:val="323031"/>
        </w:rPr>
        <w:t>Gloria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Keogh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1977–2014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(</w:t>
      </w:r>
      <w:proofErr w:type="gramStart"/>
      <w:r>
        <w:rPr>
          <w:color w:val="323031"/>
        </w:rPr>
        <w:t>deceased</w:t>
      </w:r>
      <w:proofErr w:type="gramEnd"/>
      <w:r>
        <w:rPr>
          <w:color w:val="323031"/>
        </w:rPr>
        <w:t>)</w:t>
      </w:r>
      <w:r>
        <w:rPr>
          <w:color w:val="323031"/>
          <w:w w:val="96"/>
        </w:rPr>
        <w:t xml:space="preserve"> </w:t>
      </w:r>
      <w:r>
        <w:rPr>
          <w:color w:val="323031"/>
        </w:rPr>
        <w:t>Maree</w:t>
      </w:r>
      <w:r>
        <w:rPr>
          <w:color w:val="323031"/>
          <w:spacing w:val="-37"/>
        </w:rPr>
        <w:t xml:space="preserve"> </w:t>
      </w:r>
      <w:proofErr w:type="spellStart"/>
      <w:r>
        <w:rPr>
          <w:color w:val="323031"/>
        </w:rPr>
        <w:t>Debenham</w:t>
      </w:r>
      <w:proofErr w:type="spellEnd"/>
      <w:r>
        <w:rPr>
          <w:color w:val="323031"/>
          <w:spacing w:val="-36"/>
        </w:rPr>
        <w:t xml:space="preserve"> </w:t>
      </w:r>
      <w:r>
        <w:rPr>
          <w:color w:val="323031"/>
        </w:rPr>
        <w:t>1970–2015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(retired)</w:t>
      </w:r>
      <w:r>
        <w:rPr>
          <w:color w:val="323031"/>
          <w:w w:val="92"/>
        </w:rPr>
        <w:t xml:space="preserve"> </w:t>
      </w:r>
      <w:r>
        <w:rPr>
          <w:color w:val="323031"/>
        </w:rPr>
        <w:t>Anne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Barr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1978–2015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(retired)</w:t>
      </w:r>
    </w:p>
    <w:p w:rsidR="00FA5891" w:rsidRDefault="00B8433F">
      <w:pPr>
        <w:pStyle w:val="BodyText"/>
        <w:spacing w:before="0"/>
        <w:ind w:left="1660"/>
      </w:pPr>
      <w:proofErr w:type="spellStart"/>
      <w:r>
        <w:rPr>
          <w:color w:val="323031"/>
        </w:rPr>
        <w:t>Janina</w:t>
      </w:r>
      <w:proofErr w:type="spellEnd"/>
      <w:r>
        <w:rPr>
          <w:color w:val="323031"/>
          <w:spacing w:val="-32"/>
        </w:rPr>
        <w:t xml:space="preserve"> </w:t>
      </w:r>
      <w:proofErr w:type="spellStart"/>
      <w:r>
        <w:rPr>
          <w:color w:val="323031"/>
        </w:rPr>
        <w:t>Kaczor</w:t>
      </w:r>
      <w:proofErr w:type="spellEnd"/>
      <w:r>
        <w:rPr>
          <w:color w:val="323031"/>
          <w:spacing w:val="-31"/>
        </w:rPr>
        <w:t xml:space="preserve"> </w:t>
      </w:r>
      <w:r>
        <w:rPr>
          <w:color w:val="323031"/>
        </w:rPr>
        <w:t>1989–2015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(retired)</w:t>
      </w:r>
    </w:p>
    <w:p w:rsidR="00FA5891" w:rsidRDefault="00FA5891">
      <w:p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num="2" w:space="720" w:equalWidth="0">
            <w:col w:w="9128" w:space="40"/>
            <w:col w:w="10792"/>
          </w:cols>
        </w:sect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1"/>
        <w:rPr>
          <w:rFonts w:ascii="Tahoma" w:eastAsia="Tahoma" w:hAnsi="Tahoma" w:cs="Tahoma"/>
          <w:sz w:val="27"/>
          <w:szCs w:val="27"/>
        </w:rPr>
      </w:pPr>
    </w:p>
    <w:p w:rsidR="00FA5891" w:rsidRDefault="00FA5891">
      <w:pPr>
        <w:tabs>
          <w:tab w:val="left" w:pos="17786"/>
        </w:tabs>
        <w:spacing w:line="270" w:lineRule="exact"/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3993" style="position:absolute;left:0;text-align:left;margin-left:0;margin-top:-12.75pt;width:44.6pt;height:43.95pt;z-index:1600;mso-position-horizontal-relative:page" coordorigin=",-255" coordsize="892,879">
            <v:shape id="_x0000_s3994" style="position:absolute;top:-255;width:892;height:879" coordorigin=",-255" coordsize="892,879" path="m548,-255l,-85,,624r892,l548,-25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14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15</w:t>
      </w:r>
    </w:p>
    <w:p w:rsidR="00FA5891" w:rsidRDefault="00FA5891">
      <w:pPr>
        <w:spacing w:line="270" w:lineRule="exact"/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  <w:r w:rsidRPr="00FA5891">
        <w:lastRenderedPageBreak/>
        <w:pict>
          <v:group id="_x0000_s3984" style="position:absolute;margin-left:0;margin-top:0;width:997.8pt;height:708.7pt;z-index:-58792;mso-position-horizontal-relative:page;mso-position-vertical-relative:page" coordsize="19956,14174">
            <v:shape id="_x0000_s3992" type="#_x0000_t75" style="position:absolute;width:18956;height:11509">
              <v:imagedata r:id="rId42" o:title=""/>
            </v:shape>
            <v:group id="_x0000_s3990" style="position:absolute;left:14867;width:5090;height:9185" coordorigin="14867" coordsize="5090,9185">
              <v:shape id="_x0000_s3991" style="position:absolute;left:14867;width:5090;height:9185" coordorigin="14867" coordsize="5090,9185" path="m19956,l14867,r3728,9184l19956,9127,19956,e" stroked="f">
                <v:path arrowok="t"/>
              </v:shape>
            </v:group>
            <v:group id="_x0000_s3988" style="position:absolute;left:17906;top:9245;width:2050;height:4345" coordorigin="17906,9245" coordsize="2050,4345">
              <v:shape id="_x0000_s3989" style="position:absolute;left:17906;top:9245;width:2050;height:4345" coordorigin="17906,9245" coordsize="2050,4345" path="m19956,9245r-2050,959l19956,13589r,-4344xe" fillcolor="#c7c9c8" stroked="f">
                <v:path arrowok="t"/>
              </v:shape>
            </v:group>
            <v:group id="_x0000_s3985" style="position:absolute;top:11849;width:3971;height:2325" coordorigin=",11849" coordsize="3971,2325">
              <v:shape id="_x0000_s3987" style="position:absolute;top:11849;width:3971;height:2325" coordorigin=",11849" coordsize="3971,2325" path="m3061,11849l,12705r,1468l3971,14173,3061,11849e" fillcolor="#002d5b" stroked="f">
                <v:path arrowok="t"/>
              </v:shape>
              <v:shape id="_x0000_s3986" type="#_x0000_t75" style="position:absolute;left:16850;top:1145;width:1972;height:2360">
                <v:imagedata r:id="rId43" o:title=""/>
              </v:shape>
            </v:group>
            <w10:wrap anchorx="page" anchory="page"/>
          </v:group>
        </w:pict>
      </w: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7"/>
        <w:rPr>
          <w:rFonts w:ascii="Arial Unicode MS" w:eastAsia="Arial Unicode MS" w:hAnsi="Arial Unicode MS" w:cs="Arial Unicode MS"/>
          <w:sz w:val="29"/>
          <w:szCs w:val="29"/>
        </w:rPr>
      </w:pPr>
    </w:p>
    <w:p w:rsidR="00FA5891" w:rsidRDefault="00B8433F">
      <w:pPr>
        <w:spacing w:before="50"/>
        <w:ind w:left="3251"/>
        <w:jc w:val="center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002D5B"/>
          <w:w w:val="105"/>
          <w:sz w:val="32"/>
        </w:rPr>
        <w:t>OVERVIEW</w:t>
      </w:r>
    </w:p>
    <w:p w:rsidR="00FA5891" w:rsidRDefault="00FA5891">
      <w:pPr>
        <w:pStyle w:val="Heading5"/>
        <w:tabs>
          <w:tab w:val="right" w:pos="14638"/>
        </w:tabs>
        <w:spacing w:before="67"/>
      </w:pPr>
      <w:hyperlink w:anchor="_bookmark9" w:history="1">
        <w:r w:rsidR="00B8433F">
          <w:rPr>
            <w:color w:val="002D5B"/>
            <w:w w:val="105"/>
          </w:rPr>
          <w:t>History</w:t>
        </w:r>
        <w:r w:rsidR="00B8433F">
          <w:rPr>
            <w:color w:val="002D5B"/>
            <w:w w:val="105"/>
          </w:rPr>
          <w:tab/>
          <w:t>18</w:t>
        </w:r>
      </w:hyperlink>
    </w:p>
    <w:p w:rsidR="00FA5891" w:rsidRDefault="00FA5891">
      <w:pPr>
        <w:tabs>
          <w:tab w:val="right" w:pos="14638"/>
        </w:tabs>
        <w:spacing w:before="17"/>
        <w:ind w:left="8231"/>
        <w:rPr>
          <w:rFonts w:ascii="Tahoma" w:eastAsia="Tahoma" w:hAnsi="Tahoma" w:cs="Tahoma"/>
        </w:rPr>
      </w:pPr>
      <w:hyperlink w:anchor="_bookmark9" w:history="1">
        <w:r w:rsidR="00B8433F">
          <w:rPr>
            <w:rFonts w:ascii="Tahoma"/>
            <w:color w:val="002D5B"/>
            <w:w w:val="105"/>
          </w:rPr>
          <w:t>Functions</w:t>
        </w:r>
        <w:r w:rsidR="00B8433F">
          <w:rPr>
            <w:rFonts w:ascii="Tahoma"/>
            <w:color w:val="002D5B"/>
            <w:w w:val="105"/>
          </w:rPr>
          <w:tab/>
          <w:t>18</w:t>
        </w:r>
      </w:hyperlink>
    </w:p>
    <w:p w:rsidR="00FA5891" w:rsidRDefault="00FA5891">
      <w:pPr>
        <w:rPr>
          <w:rFonts w:ascii="Tahoma" w:eastAsia="Tahoma" w:hAnsi="Tahoma" w:cs="Tahoma"/>
        </w:rPr>
        <w:sectPr w:rsidR="00FA5891">
          <w:headerReference w:type="default" r:id="rId44"/>
          <w:pgSz w:w="19960" w:h="14180" w:orient="landscape"/>
          <w:pgMar w:top="1320" w:right="2320" w:bottom="280" w:left="2880" w:header="0" w:footer="0" w:gutter="0"/>
          <w:cols w:space="720"/>
        </w:sectPr>
      </w:pPr>
    </w:p>
    <w:p w:rsidR="00FA5891" w:rsidRDefault="00FA5891">
      <w:pPr>
        <w:rPr>
          <w:rFonts w:ascii="Tahoma" w:eastAsia="Tahoma" w:hAnsi="Tahoma" w:cs="Tahoma"/>
          <w:sz w:val="44"/>
          <w:szCs w:val="44"/>
        </w:rPr>
      </w:pPr>
    </w:p>
    <w:p w:rsidR="00FA5891" w:rsidRDefault="00FA5891">
      <w:pPr>
        <w:spacing w:before="1"/>
        <w:rPr>
          <w:rFonts w:ascii="Tahoma" w:eastAsia="Tahoma" w:hAnsi="Tahoma" w:cs="Tahoma"/>
          <w:sz w:val="54"/>
          <w:szCs w:val="54"/>
        </w:rPr>
      </w:pPr>
    </w:p>
    <w:p w:rsidR="00FA5891" w:rsidRDefault="00FA5891">
      <w:pPr>
        <w:pStyle w:val="Heading1"/>
        <w:numPr>
          <w:ilvl w:val="0"/>
          <w:numId w:val="5"/>
        </w:numPr>
        <w:tabs>
          <w:tab w:val="left" w:pos="1985"/>
          <w:tab w:val="left" w:pos="19167"/>
        </w:tabs>
        <w:rPr>
          <w:rFonts w:ascii="Century Gothic" w:eastAsia="Century Gothic" w:hAnsi="Century Gothic" w:cs="Century Gothic"/>
          <w:b w:val="0"/>
          <w:bCs w:val="0"/>
          <w:sz w:val="44"/>
          <w:szCs w:val="44"/>
        </w:rPr>
      </w:pPr>
      <w:r w:rsidRPr="00FA5891">
        <w:pict>
          <v:group id="_x0000_s3981" style="position:absolute;left:0;text-align:left;margin-left:541.25pt;margin-top:4.7pt;width:357.2pt;height:575.8pt;z-index:-58696;mso-position-horizontal-relative:page" coordorigin="10825,94" coordsize="7144,11516">
            <v:shape id="_x0000_s3983" type="#_x0000_t75" alt="Image of Magistrates Courts windows looking outside onto the road" style="position:absolute;left:10825;top:94;width:7143;height:8834">
              <v:imagedata r:id="rId45" o:title=""/>
            </v:shape>
            <v:shape id="_x0000_s3982" type="#_x0000_t202" style="position:absolute;left:11888;top:8201;width:5025;height:3409" fillcolor="#002d5b" stroked="f">
              <v:textbox inset="0,0,0,0">
                <w:txbxContent>
                  <w:p w:rsidR="00FA5891" w:rsidRDefault="00FA5891">
                    <w:pPr>
                      <w:spacing w:before="4"/>
                      <w:rPr>
                        <w:rFonts w:ascii="Arial Unicode MS" w:eastAsia="Arial Unicode MS" w:hAnsi="Arial Unicode MS" w:cs="Arial Unicode MS"/>
                        <w:sz w:val="20"/>
                        <w:szCs w:val="20"/>
                      </w:rPr>
                    </w:pPr>
                  </w:p>
                  <w:p w:rsidR="00FA5891" w:rsidRDefault="00B8433F">
                    <w:pPr>
                      <w:spacing w:line="251" w:lineRule="auto"/>
                      <w:ind w:left="396" w:right="867"/>
                      <w:rPr>
                        <w:rFonts w:ascii="Calibri" w:eastAsia="Calibri" w:hAnsi="Calibri" w:cs="Calibri"/>
                        <w:sz w:val="36"/>
                        <w:szCs w:val="36"/>
                      </w:rPr>
                    </w:pP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z w:val="36"/>
                        <w:szCs w:val="36"/>
                      </w:rPr>
                      <w:t>THE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80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z w:val="36"/>
                        <w:szCs w:val="36"/>
                      </w:rPr>
                      <w:t>MAGISTR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-27"/>
                        <w:sz w:val="36"/>
                        <w:szCs w:val="36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z w:val="36"/>
                        <w:szCs w:val="36"/>
                      </w:rPr>
                      <w:t xml:space="preserve">TES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-2"/>
                        <w:w w:val="105"/>
                        <w:sz w:val="36"/>
                        <w:szCs w:val="36"/>
                      </w:rPr>
                      <w:t>COUR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-3"/>
                        <w:w w:val="105"/>
                        <w:sz w:val="36"/>
                        <w:szCs w:val="36"/>
                      </w:rPr>
                      <w:t>T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11"/>
                        <w:w w:val="105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05"/>
                        <w:sz w:val="36"/>
                        <w:szCs w:val="36"/>
                      </w:rPr>
                      <w:t>COMMENCED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22"/>
                        <w:w w:val="105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0"/>
                        <w:sz w:val="36"/>
                        <w:szCs w:val="36"/>
                      </w:rPr>
                      <w:t>AS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-26"/>
                        <w:w w:val="110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0"/>
                        <w:sz w:val="36"/>
                        <w:szCs w:val="36"/>
                      </w:rPr>
                      <w:t>THE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-26"/>
                        <w:w w:val="110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-3"/>
                        <w:w w:val="110"/>
                        <w:sz w:val="36"/>
                        <w:szCs w:val="36"/>
                      </w:rPr>
                      <w:t>COURT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-26"/>
                        <w:w w:val="110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0"/>
                        <w:sz w:val="36"/>
                        <w:szCs w:val="36"/>
                      </w:rPr>
                      <w:t>OF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22"/>
                        <w:w w:val="109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0"/>
                        <w:sz w:val="36"/>
                        <w:szCs w:val="36"/>
                      </w:rPr>
                      <w:t>PETTY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-40"/>
                        <w:w w:val="110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0"/>
                        <w:sz w:val="36"/>
                        <w:szCs w:val="36"/>
                      </w:rPr>
                      <w:t>SESSIONS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-40"/>
                        <w:w w:val="110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0"/>
                        <w:sz w:val="36"/>
                        <w:szCs w:val="36"/>
                      </w:rPr>
                      <w:t>AND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09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-37"/>
                        <w:w w:val="110"/>
                        <w:sz w:val="36"/>
                        <w:szCs w:val="36"/>
                      </w:rPr>
                      <w:t>W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0"/>
                        <w:sz w:val="36"/>
                        <w:szCs w:val="36"/>
                      </w:rPr>
                      <w:t>AS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-51"/>
                        <w:w w:val="110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0"/>
                        <w:sz w:val="36"/>
                        <w:szCs w:val="36"/>
                      </w:rPr>
                      <w:t>ES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-36"/>
                        <w:w w:val="110"/>
                        <w:sz w:val="36"/>
                        <w:szCs w:val="36"/>
                      </w:rPr>
                      <w:t>T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0"/>
                        <w:sz w:val="36"/>
                        <w:szCs w:val="36"/>
                      </w:rPr>
                      <w:t>ABLISHED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-50"/>
                        <w:w w:val="110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0"/>
                        <w:sz w:val="36"/>
                        <w:szCs w:val="36"/>
                      </w:rPr>
                      <w:t>ON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5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0"/>
                        <w:sz w:val="36"/>
                        <w:szCs w:val="36"/>
                      </w:rPr>
                      <w:t>25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18"/>
                        <w:w w:val="110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0"/>
                        <w:sz w:val="36"/>
                        <w:szCs w:val="36"/>
                      </w:rPr>
                      <w:t>NOVEMBER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19"/>
                        <w:w w:val="110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0"/>
                        <w:sz w:val="36"/>
                        <w:szCs w:val="36"/>
                      </w:rPr>
                      <w:t>1930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spacing w:val="19"/>
                        <w:w w:val="110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color w:val="FFFFFF"/>
                        <w:w w:val="110"/>
                        <w:sz w:val="36"/>
                        <w:szCs w:val="36"/>
                      </w:rPr>
                      <w:t>…</w:t>
                    </w:r>
                  </w:p>
                </w:txbxContent>
              </v:textbox>
            </v:shape>
            <w10:wrap anchorx="page"/>
          </v:group>
        </w:pict>
      </w:r>
      <w:r w:rsidRPr="00FA5891">
        <w:pict>
          <v:shape id="_x0000_s3980" type="#_x0000_t202" style="position:absolute;left:0;text-align:left;margin-left:27.35pt;margin-top:30.05pt;width:10pt;height:41.65pt;z-index:1840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91"/>
                      <w:sz w:val="16"/>
                    </w:rPr>
                    <w:t>OVERVIEW</w:t>
                  </w:r>
                </w:p>
              </w:txbxContent>
            </v:textbox>
            <w10:wrap anchorx="page"/>
          </v:shape>
        </w:pict>
      </w:r>
      <w:r w:rsidRPr="00FA5891">
        <w:pict>
          <v:shape id="_x0000_s3979" type="#_x0000_t202" style="position:absolute;left:0;text-align:left;margin-left:962.1pt;margin-top:30.05pt;width:10pt;height:41.65pt;z-index:1864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91"/>
                      <w:sz w:val="16"/>
                    </w:rPr>
                    <w:t>OVERVIEW</w:t>
                  </w:r>
                </w:p>
              </w:txbxContent>
            </v:textbox>
            <w10:wrap anchorx="page"/>
          </v:shape>
        </w:pict>
      </w:r>
      <w:bookmarkStart w:id="23" w:name="_bookmark9"/>
      <w:bookmarkStart w:id="24" w:name="OVERVIEW"/>
      <w:bookmarkStart w:id="25" w:name="Functions"/>
      <w:bookmarkStart w:id="26" w:name="_bookmark8"/>
      <w:bookmarkEnd w:id="23"/>
      <w:bookmarkEnd w:id="24"/>
      <w:bookmarkEnd w:id="25"/>
      <w:bookmarkEnd w:id="26"/>
      <w:r w:rsidR="00B8433F">
        <w:rPr>
          <w:color w:val="002D5B"/>
          <w:w w:val="105"/>
        </w:rPr>
        <w:t>OVERVIEW</w:t>
      </w:r>
      <w:r w:rsidR="00B8433F">
        <w:rPr>
          <w:rFonts w:ascii="Century Gothic"/>
          <w:color w:val="002D5B"/>
          <w:w w:val="105"/>
          <w:position w:val="-2"/>
          <w:sz w:val="44"/>
        </w:rPr>
        <w:tab/>
        <w:t>2</w:t>
      </w:r>
    </w:p>
    <w:p w:rsidR="00FA5891" w:rsidRDefault="00FA5891">
      <w:pPr>
        <w:rPr>
          <w:rFonts w:ascii="Century Gothic" w:eastAsia="Century Gothic" w:hAnsi="Century Gothic" w:cs="Century Gothic"/>
          <w:b/>
          <w:bCs/>
          <w:sz w:val="44"/>
          <w:szCs w:val="44"/>
        </w:rPr>
      </w:pPr>
    </w:p>
    <w:p w:rsidR="00FA5891" w:rsidRDefault="00B8433F">
      <w:pPr>
        <w:pStyle w:val="Heading3"/>
        <w:spacing w:before="357"/>
      </w:pPr>
      <w:r>
        <w:rPr>
          <w:color w:val="002D5B"/>
        </w:rPr>
        <w:t>History</w:t>
      </w:r>
    </w:p>
    <w:p w:rsidR="00FA5891" w:rsidRDefault="00B8433F">
      <w:pPr>
        <w:pStyle w:val="BodyText"/>
        <w:spacing w:before="111" w:line="265" w:lineRule="auto"/>
        <w:ind w:right="11309"/>
      </w:pP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commenced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Petty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Sessions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established</w:t>
      </w:r>
      <w:r>
        <w:rPr>
          <w:color w:val="323031"/>
          <w:w w:val="97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25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November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1930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4"/>
        </w:rPr>
        <w:t>Territory’</w:t>
      </w:r>
      <w:r>
        <w:rPr>
          <w:color w:val="323031"/>
          <w:spacing w:val="-3"/>
        </w:rPr>
        <w:t>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first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court.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Prior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its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establishment</w:t>
      </w:r>
      <w:r>
        <w:rPr>
          <w:color w:val="323031"/>
          <w:spacing w:val="-28"/>
        </w:rPr>
        <w:t xml:space="preserve"> </w:t>
      </w:r>
      <w:proofErr w:type="spellStart"/>
      <w:r>
        <w:rPr>
          <w:color w:val="323031"/>
          <w:spacing w:val="-3"/>
        </w:rPr>
        <w:t>Territorians</w:t>
      </w:r>
      <w:proofErr w:type="spellEnd"/>
      <w:r>
        <w:rPr>
          <w:color w:val="323031"/>
          <w:spacing w:val="33"/>
          <w:w w:val="94"/>
        </w:rPr>
        <w:t xml:space="preserve"> </w:t>
      </w:r>
      <w:r>
        <w:rPr>
          <w:color w:val="323031"/>
        </w:rPr>
        <w:t>were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required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travel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interstate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4"/>
        </w:rPr>
        <w:t xml:space="preserve"> </w:t>
      </w:r>
      <w:proofErr w:type="spellStart"/>
      <w:r>
        <w:rPr>
          <w:color w:val="323031"/>
        </w:rPr>
        <w:t>Queanbeyan</w:t>
      </w:r>
      <w:proofErr w:type="spellEnd"/>
      <w:r>
        <w:rPr>
          <w:color w:val="323031"/>
        </w:rPr>
        <w:t>,</w:t>
      </w:r>
      <w:r>
        <w:rPr>
          <w:color w:val="323031"/>
          <w:spacing w:val="-34"/>
        </w:rPr>
        <w:t xml:space="preserve"> </w:t>
      </w:r>
      <w:proofErr w:type="spellStart"/>
      <w:r>
        <w:rPr>
          <w:color w:val="323031"/>
        </w:rPr>
        <w:t>Goulburn</w:t>
      </w:r>
      <w:proofErr w:type="spellEnd"/>
      <w:r>
        <w:rPr>
          <w:color w:val="323031"/>
          <w:spacing w:val="-34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5"/>
        </w:rPr>
        <w:t xml:space="preserve"> </w:t>
      </w:r>
      <w:proofErr w:type="spellStart"/>
      <w:r>
        <w:rPr>
          <w:color w:val="323031"/>
        </w:rPr>
        <w:t>Cooma</w:t>
      </w:r>
      <w:proofErr w:type="spellEnd"/>
      <w:r>
        <w:rPr>
          <w:color w:val="323031"/>
          <w:spacing w:val="-3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their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legal</w:t>
      </w:r>
    </w:p>
    <w:p w:rsidR="00FA5891" w:rsidRDefault="00B8433F">
      <w:pPr>
        <w:pStyle w:val="BodyText"/>
        <w:spacing w:before="0" w:line="265" w:lineRule="auto"/>
        <w:ind w:right="10050"/>
      </w:pPr>
      <w:proofErr w:type="gramStart"/>
      <w:r>
        <w:rPr>
          <w:color w:val="323031"/>
        </w:rPr>
        <w:t>matters</w:t>
      </w:r>
      <w:proofErr w:type="gramEnd"/>
      <w:r>
        <w:rPr>
          <w:color w:val="323031"/>
          <w:spacing w:val="-27"/>
        </w:rPr>
        <w:t xml:space="preserve"> </w:t>
      </w:r>
      <w:r>
        <w:rPr>
          <w:color w:val="323031"/>
        </w:rPr>
        <w:t>heard.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Appeals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from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were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heard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High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until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Supreme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w w:val="95"/>
        </w:rPr>
        <w:t xml:space="preserve"> </w:t>
      </w:r>
      <w:r>
        <w:rPr>
          <w:color w:val="323031"/>
        </w:rPr>
        <w:t>commenced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1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January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1934.</w:t>
      </w:r>
    </w:p>
    <w:p w:rsidR="00FA5891" w:rsidRDefault="00B8433F">
      <w:pPr>
        <w:pStyle w:val="BodyText"/>
        <w:spacing w:line="265" w:lineRule="auto"/>
        <w:ind w:right="11309"/>
      </w:pPr>
      <w:r>
        <w:rPr>
          <w:color w:val="323031"/>
        </w:rPr>
        <w:t>In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1929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Attorney-General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Latham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accepted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Acton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House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suitable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building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</w:t>
      </w:r>
      <w:r>
        <w:rPr>
          <w:color w:val="323031"/>
          <w:w w:val="96"/>
        </w:rPr>
        <w:t xml:space="preserve"> </w:t>
      </w:r>
      <w:r>
        <w:rPr>
          <w:color w:val="323031"/>
        </w:rPr>
        <w:t>proceedings.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Later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year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building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2"/>
        </w:rPr>
        <w:t>refurbishe</w:t>
      </w:r>
      <w:r>
        <w:rPr>
          <w:color w:val="323031"/>
          <w:spacing w:val="-1"/>
        </w:rPr>
        <w:t>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converted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use.</w:t>
      </w:r>
    </w:p>
    <w:p w:rsidR="00FA5891" w:rsidRDefault="00B8433F">
      <w:pPr>
        <w:pStyle w:val="BodyText"/>
        <w:spacing w:line="264" w:lineRule="auto"/>
        <w:ind w:right="11066"/>
      </w:pPr>
      <w:r>
        <w:rPr>
          <w:color w:val="323031"/>
        </w:rPr>
        <w:t>Visiting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presided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over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until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1949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when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Francis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Keane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appointed</w:t>
      </w:r>
      <w:r>
        <w:rPr>
          <w:color w:val="323031"/>
          <w:w w:val="96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first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resident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magistrate.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However,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not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until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1974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Charles</w:t>
      </w:r>
      <w:r>
        <w:rPr>
          <w:color w:val="323031"/>
          <w:spacing w:val="-29"/>
        </w:rPr>
        <w:t xml:space="preserve"> </w:t>
      </w:r>
      <w:proofErr w:type="spellStart"/>
      <w:r>
        <w:rPr>
          <w:color w:val="323031"/>
        </w:rPr>
        <w:t>Kilduff</w:t>
      </w:r>
      <w:proofErr w:type="spellEnd"/>
      <w:r>
        <w:rPr>
          <w:color w:val="323031"/>
          <w:spacing w:val="-29"/>
        </w:rPr>
        <w:t xml:space="preserve"> </w:t>
      </w:r>
      <w:r>
        <w:rPr>
          <w:color w:val="323031"/>
        </w:rPr>
        <w:t>became</w:t>
      </w:r>
      <w:r>
        <w:rPr>
          <w:color w:val="323031"/>
          <w:spacing w:val="22"/>
          <w:w w:val="9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inaugural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Chief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Magistrate,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holding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office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until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1980.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1977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under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rFonts w:ascii="Arial"/>
          <w:i/>
          <w:color w:val="323031"/>
        </w:rPr>
        <w:t>Court</w:t>
      </w:r>
      <w:r>
        <w:rPr>
          <w:rFonts w:ascii="Arial"/>
          <w:i/>
          <w:color w:val="323031"/>
          <w:spacing w:val="-20"/>
        </w:rPr>
        <w:t xml:space="preserve"> </w:t>
      </w:r>
      <w:r>
        <w:rPr>
          <w:rFonts w:ascii="Arial"/>
          <w:i/>
          <w:color w:val="323031"/>
        </w:rPr>
        <w:t>of</w:t>
      </w:r>
      <w:r>
        <w:rPr>
          <w:rFonts w:ascii="Arial"/>
          <w:i/>
          <w:color w:val="323031"/>
          <w:spacing w:val="-20"/>
        </w:rPr>
        <w:t xml:space="preserve"> </w:t>
      </w:r>
      <w:r>
        <w:rPr>
          <w:rFonts w:ascii="Arial"/>
          <w:i/>
          <w:color w:val="323031"/>
        </w:rPr>
        <w:t>Petty</w:t>
      </w:r>
      <w:r>
        <w:rPr>
          <w:rFonts w:ascii="Arial"/>
          <w:i/>
          <w:color w:val="323031"/>
          <w:w w:val="92"/>
        </w:rPr>
        <w:t xml:space="preserve"> </w:t>
      </w:r>
      <w:r>
        <w:rPr>
          <w:rFonts w:ascii="Arial"/>
          <w:i/>
          <w:color w:val="323031"/>
          <w:w w:val="95"/>
        </w:rPr>
        <w:t>Sessions</w:t>
      </w:r>
      <w:r>
        <w:rPr>
          <w:rFonts w:ascii="Arial"/>
          <w:i/>
          <w:color w:val="323031"/>
          <w:spacing w:val="2"/>
          <w:w w:val="95"/>
        </w:rPr>
        <w:t xml:space="preserve"> </w:t>
      </w:r>
      <w:r>
        <w:rPr>
          <w:rFonts w:ascii="Arial"/>
          <w:i/>
          <w:color w:val="323031"/>
          <w:w w:val="95"/>
        </w:rPr>
        <w:t>Amendment</w:t>
      </w:r>
      <w:r>
        <w:rPr>
          <w:rFonts w:ascii="Arial"/>
          <w:i/>
          <w:color w:val="323031"/>
          <w:spacing w:val="3"/>
          <w:w w:val="95"/>
        </w:rPr>
        <w:t xml:space="preserve"> </w:t>
      </w:r>
      <w:r>
        <w:rPr>
          <w:rFonts w:ascii="Arial"/>
          <w:i/>
          <w:color w:val="323031"/>
          <w:w w:val="95"/>
        </w:rPr>
        <w:t>Act</w:t>
      </w:r>
      <w:r>
        <w:rPr>
          <w:color w:val="323031"/>
          <w:w w:val="95"/>
        </w:rPr>
        <w:t>,</w:t>
      </w:r>
      <w:r>
        <w:rPr>
          <w:color w:val="323031"/>
          <w:spacing w:val="-3"/>
          <w:w w:val="95"/>
        </w:rPr>
        <w:t xml:space="preserve"> </w:t>
      </w:r>
      <w:r>
        <w:rPr>
          <w:color w:val="323031"/>
          <w:w w:val="95"/>
        </w:rPr>
        <w:t>magistrates</w:t>
      </w:r>
      <w:r>
        <w:rPr>
          <w:color w:val="323031"/>
          <w:spacing w:val="-4"/>
          <w:w w:val="95"/>
        </w:rPr>
        <w:t xml:space="preserve"> </w:t>
      </w:r>
      <w:r>
        <w:rPr>
          <w:color w:val="323031"/>
          <w:w w:val="95"/>
        </w:rPr>
        <w:t>became</w:t>
      </w:r>
      <w:r>
        <w:rPr>
          <w:color w:val="323031"/>
          <w:spacing w:val="-4"/>
          <w:w w:val="95"/>
        </w:rPr>
        <w:t xml:space="preserve"> </w:t>
      </w:r>
      <w:r>
        <w:rPr>
          <w:color w:val="323031"/>
          <w:w w:val="95"/>
        </w:rPr>
        <w:t>independent</w:t>
      </w:r>
      <w:r>
        <w:rPr>
          <w:color w:val="323031"/>
          <w:spacing w:val="-3"/>
          <w:w w:val="95"/>
        </w:rPr>
        <w:t xml:space="preserve"> </w:t>
      </w:r>
      <w:r>
        <w:rPr>
          <w:color w:val="323031"/>
          <w:w w:val="95"/>
        </w:rPr>
        <w:t>judicial</w:t>
      </w:r>
      <w:r>
        <w:rPr>
          <w:color w:val="323031"/>
          <w:spacing w:val="-4"/>
          <w:w w:val="95"/>
        </w:rPr>
        <w:t xml:space="preserve"> </w:t>
      </w:r>
      <w:r>
        <w:rPr>
          <w:color w:val="323031"/>
          <w:w w:val="95"/>
        </w:rPr>
        <w:t>officers</w:t>
      </w:r>
      <w:r>
        <w:rPr>
          <w:color w:val="323031"/>
          <w:spacing w:val="-4"/>
          <w:w w:val="95"/>
        </w:rPr>
        <w:t xml:space="preserve"> </w:t>
      </w:r>
      <w:r>
        <w:rPr>
          <w:color w:val="323031"/>
          <w:w w:val="95"/>
        </w:rPr>
        <w:t>rather</w:t>
      </w:r>
      <w:r>
        <w:rPr>
          <w:color w:val="323031"/>
          <w:spacing w:val="-4"/>
          <w:w w:val="95"/>
        </w:rPr>
        <w:t xml:space="preserve"> </w:t>
      </w:r>
      <w:r>
        <w:rPr>
          <w:color w:val="323031"/>
          <w:w w:val="95"/>
        </w:rPr>
        <w:t>than public</w:t>
      </w:r>
      <w:r>
        <w:rPr>
          <w:color w:val="323031"/>
          <w:spacing w:val="16"/>
          <w:w w:val="95"/>
        </w:rPr>
        <w:t xml:space="preserve"> </w:t>
      </w:r>
      <w:r>
        <w:rPr>
          <w:color w:val="323031"/>
          <w:w w:val="95"/>
        </w:rPr>
        <w:t>servants.</w:t>
      </w:r>
    </w:p>
    <w:p w:rsidR="00FA5891" w:rsidRDefault="00B8433F">
      <w:pPr>
        <w:pStyle w:val="BodyText"/>
        <w:spacing w:before="114" w:line="265" w:lineRule="auto"/>
        <w:ind w:right="11066"/>
      </w:pPr>
      <w:r>
        <w:rPr>
          <w:color w:val="323031"/>
        </w:rPr>
        <w:t>On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8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1963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Petty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Sessions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relocated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Law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building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in</w:t>
      </w:r>
      <w:r>
        <w:rPr>
          <w:color w:val="323031"/>
          <w:w w:val="98"/>
        </w:rPr>
        <w:t xml:space="preserve"> </w:t>
      </w:r>
      <w:r>
        <w:rPr>
          <w:color w:val="323031"/>
          <w:spacing w:val="-3"/>
        </w:rPr>
        <w:t>Knowles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2"/>
        </w:rPr>
        <w:t>Place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which</w:t>
      </w:r>
      <w:r>
        <w:rPr>
          <w:color w:val="323031"/>
          <w:spacing w:val="-20"/>
        </w:rPr>
        <w:t xml:space="preserve"> </w:t>
      </w:r>
      <w:r>
        <w:rPr>
          <w:color w:val="323031"/>
          <w:spacing w:val="-3"/>
        </w:rPr>
        <w:t>was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opened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2"/>
        </w:rPr>
        <w:t>by</w:t>
      </w:r>
      <w:r>
        <w:rPr>
          <w:color w:val="323031"/>
          <w:spacing w:val="-20"/>
        </w:rPr>
        <w:t xml:space="preserve"> </w:t>
      </w:r>
      <w:r>
        <w:rPr>
          <w:color w:val="323031"/>
          <w:spacing w:val="-3"/>
        </w:rPr>
        <w:t>Sir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Robert</w:t>
      </w:r>
      <w:r>
        <w:rPr>
          <w:color w:val="323031"/>
          <w:spacing w:val="-21"/>
        </w:rPr>
        <w:t xml:space="preserve"> </w:t>
      </w:r>
      <w:proofErr w:type="spellStart"/>
      <w:r>
        <w:rPr>
          <w:color w:val="323031"/>
          <w:spacing w:val="-2"/>
        </w:rPr>
        <w:t>Menzies</w:t>
      </w:r>
      <w:proofErr w:type="spellEnd"/>
      <w:r>
        <w:rPr>
          <w:color w:val="323031"/>
          <w:spacing w:val="-2"/>
        </w:rPr>
        <w:t>.</w:t>
      </w:r>
      <w:r>
        <w:rPr>
          <w:color w:val="323031"/>
          <w:spacing w:val="-20"/>
        </w:rPr>
        <w:t xml:space="preserve"> </w:t>
      </w:r>
      <w:r>
        <w:rPr>
          <w:color w:val="323031"/>
          <w:spacing w:val="-1"/>
        </w:rPr>
        <w:t>By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0"/>
        </w:rPr>
        <w:t xml:space="preserve"> </w:t>
      </w:r>
      <w:r>
        <w:rPr>
          <w:color w:val="323031"/>
          <w:spacing w:val="-2"/>
        </w:rPr>
        <w:t>1980s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workload</w:t>
      </w:r>
      <w:r>
        <w:rPr>
          <w:color w:val="323031"/>
          <w:spacing w:val="-20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both</w:t>
      </w:r>
      <w:r>
        <w:rPr>
          <w:color w:val="323031"/>
          <w:spacing w:val="47"/>
          <w:w w:val="95"/>
        </w:rPr>
        <w:t xml:space="preserve"> </w:t>
      </w:r>
      <w:r>
        <w:rPr>
          <w:color w:val="323031"/>
          <w:spacing w:val="-3"/>
        </w:rPr>
        <w:t>t</w:t>
      </w:r>
      <w:r>
        <w:rPr>
          <w:color w:val="323031"/>
          <w:spacing w:val="-2"/>
        </w:rPr>
        <w:t>h</w:t>
      </w:r>
      <w:r>
        <w:rPr>
          <w:color w:val="323031"/>
          <w:spacing w:val="-3"/>
        </w:rPr>
        <w:t>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C</w:t>
      </w:r>
      <w:r>
        <w:rPr>
          <w:color w:val="323031"/>
          <w:spacing w:val="-3"/>
        </w:rPr>
        <w:t>o</w:t>
      </w:r>
      <w:r>
        <w:rPr>
          <w:color w:val="323031"/>
          <w:spacing w:val="-2"/>
        </w:rPr>
        <w:t>u</w:t>
      </w:r>
      <w:r>
        <w:rPr>
          <w:color w:val="323031"/>
          <w:spacing w:val="-3"/>
        </w:rPr>
        <w:t>rt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Petty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Sessions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Supreme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had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significantly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increased.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such,</w:t>
      </w:r>
      <w:r>
        <w:rPr>
          <w:color w:val="323031"/>
          <w:spacing w:val="25"/>
        </w:rPr>
        <w:t xml:space="preserve"> </w:t>
      </w:r>
      <w:r>
        <w:rPr>
          <w:color w:val="323031"/>
        </w:rPr>
        <w:t>additional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facilities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were</w:t>
      </w:r>
      <w:r>
        <w:rPr>
          <w:color w:val="323031"/>
          <w:spacing w:val="-36"/>
        </w:rPr>
        <w:t xml:space="preserve"> </w:t>
      </w:r>
      <w:proofErr w:type="spellStart"/>
      <w:r>
        <w:rPr>
          <w:color w:val="323031"/>
        </w:rPr>
        <w:t>organised</w:t>
      </w:r>
      <w:proofErr w:type="spellEnd"/>
      <w:r>
        <w:rPr>
          <w:color w:val="323031"/>
          <w:spacing w:val="-3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order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accommodate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growing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workload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the</w:t>
      </w:r>
      <w:r>
        <w:rPr>
          <w:color w:val="323031"/>
          <w:w w:val="94"/>
        </w:rPr>
        <w:t xml:space="preserve"> </w:t>
      </w:r>
      <w:r>
        <w:rPr>
          <w:color w:val="323031"/>
        </w:rPr>
        <w:t>courts.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1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February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1986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Petty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Sessions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renamed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Magistrates</w:t>
      </w:r>
      <w:r>
        <w:rPr>
          <w:color w:val="323031"/>
          <w:w w:val="95"/>
        </w:rPr>
        <w:t xml:space="preserve"> </w:t>
      </w:r>
      <w:r>
        <w:rPr>
          <w:color w:val="323031"/>
        </w:rPr>
        <w:t>Court.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current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building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completed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1996.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precinct</w:t>
      </w:r>
      <w:r>
        <w:rPr>
          <w:color w:val="323031"/>
          <w:w w:val="98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renovated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due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commence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2016.</w:t>
      </w:r>
    </w:p>
    <w:p w:rsidR="00FA5891" w:rsidRDefault="00FA5891">
      <w:pPr>
        <w:spacing w:before="9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3"/>
      </w:pPr>
      <w:r>
        <w:rPr>
          <w:color w:val="002D5B"/>
        </w:rPr>
        <w:t>Functions</w:t>
      </w:r>
    </w:p>
    <w:p w:rsidR="00FA5891" w:rsidRDefault="00FA5891">
      <w:pPr>
        <w:pStyle w:val="BodyText"/>
        <w:spacing w:before="111" w:line="264" w:lineRule="auto"/>
        <w:ind w:right="11309"/>
        <w:rPr>
          <w:rFonts w:ascii="Arial" w:eastAsia="Arial" w:hAnsi="Arial" w:cs="Arial"/>
        </w:rPr>
      </w:pPr>
      <w:r w:rsidRPr="00FA5891">
        <w:pict>
          <v:group id="_x0000_s3977" style="position:absolute;left:0;text-align:left;margin-left:930.75pt;margin-top:14.35pt;width:67.1pt;height:142.15pt;z-index:1744;mso-position-horizontal-relative:page" coordorigin="18615,287" coordsize="1342,2843">
            <v:shape id="_x0000_s3978" style="position:absolute;left:18615;top:287;width:1342;height:2843" coordorigin="18615,287" coordsize="1342,2843" path="m19956,287l18615,914r1341,2215l19956,287xe" fillcolor="#c7c9c8" stroked="f">
              <v:path arrowok="t"/>
            </v:shape>
            <w10:wrap anchorx="page"/>
          </v:group>
        </w:pict>
      </w:r>
      <w:r w:rsidR="00B8433F">
        <w:rPr>
          <w:color w:val="323031"/>
          <w:spacing w:val="-3"/>
        </w:rPr>
        <w:t>The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  <w:spacing w:val="-3"/>
        </w:rPr>
        <w:t>Magistrates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  <w:spacing w:val="-3"/>
        </w:rPr>
        <w:t>Court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  <w:spacing w:val="-3"/>
        </w:rPr>
        <w:t>operates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  <w:spacing w:val="-3"/>
        </w:rPr>
        <w:t>under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  <w:spacing w:val="-3"/>
        </w:rPr>
        <w:t>the</w:t>
      </w:r>
      <w:r w:rsidR="00B8433F">
        <w:rPr>
          <w:color w:val="323031"/>
          <w:spacing w:val="-32"/>
        </w:rPr>
        <w:t xml:space="preserve"> </w:t>
      </w:r>
      <w:r w:rsidR="00B8433F">
        <w:rPr>
          <w:rFonts w:ascii="Arial"/>
          <w:i/>
          <w:color w:val="323031"/>
          <w:spacing w:val="-3"/>
        </w:rPr>
        <w:t>Magistrates</w:t>
      </w:r>
      <w:r w:rsidR="00B8433F">
        <w:rPr>
          <w:rFonts w:ascii="Arial"/>
          <w:i/>
          <w:color w:val="323031"/>
          <w:spacing w:val="-26"/>
        </w:rPr>
        <w:t xml:space="preserve"> </w:t>
      </w:r>
      <w:r w:rsidR="00B8433F">
        <w:rPr>
          <w:rFonts w:ascii="Arial"/>
          <w:i/>
          <w:color w:val="323031"/>
          <w:spacing w:val="-3"/>
        </w:rPr>
        <w:t>Court</w:t>
      </w:r>
      <w:r w:rsidR="00B8433F">
        <w:rPr>
          <w:rFonts w:ascii="Arial"/>
          <w:i/>
          <w:color w:val="323031"/>
          <w:spacing w:val="-26"/>
        </w:rPr>
        <w:t xml:space="preserve"> </w:t>
      </w:r>
      <w:r w:rsidR="00B8433F">
        <w:rPr>
          <w:rFonts w:ascii="Arial"/>
          <w:i/>
          <w:color w:val="323031"/>
          <w:spacing w:val="-3"/>
        </w:rPr>
        <w:t>Act</w:t>
      </w:r>
      <w:r w:rsidR="00B8433F">
        <w:rPr>
          <w:color w:val="323031"/>
          <w:spacing w:val="-3"/>
        </w:rPr>
        <w:t>.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  <w:spacing w:val="-2"/>
        </w:rPr>
        <w:t>It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  <w:spacing w:val="-3"/>
        </w:rPr>
        <w:t>has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  <w:spacing w:val="-3"/>
        </w:rPr>
        <w:t>jurisdiction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  <w:spacing w:val="-2"/>
        </w:rPr>
        <w:t>to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  <w:spacing w:val="-3"/>
        </w:rPr>
        <w:t>hear</w:t>
      </w:r>
      <w:r w:rsidR="00B8433F">
        <w:rPr>
          <w:color w:val="323031"/>
          <w:spacing w:val="44"/>
          <w:w w:val="95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wide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range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2"/>
        </w:rPr>
        <w:t>of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matters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across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both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civil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and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criminal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jurisdictions.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rFonts w:ascii="Arial"/>
          <w:i/>
          <w:color w:val="323031"/>
          <w:spacing w:val="-3"/>
        </w:rPr>
        <w:t>Magistrates</w:t>
      </w:r>
    </w:p>
    <w:p w:rsidR="00FA5891" w:rsidRDefault="00B8433F">
      <w:pPr>
        <w:pStyle w:val="BodyText"/>
        <w:spacing w:before="0" w:line="264" w:lineRule="auto"/>
        <w:ind w:right="10726"/>
      </w:pPr>
      <w:r>
        <w:rPr>
          <w:rFonts w:ascii="Arial"/>
          <w:i/>
          <w:color w:val="323031"/>
          <w:spacing w:val="-3"/>
        </w:rPr>
        <w:t>Court</w:t>
      </w:r>
      <w:r>
        <w:rPr>
          <w:rFonts w:ascii="Arial"/>
          <w:i/>
          <w:color w:val="323031"/>
          <w:spacing w:val="-21"/>
        </w:rPr>
        <w:t xml:space="preserve"> </w:t>
      </w:r>
      <w:r>
        <w:rPr>
          <w:rFonts w:ascii="Arial"/>
          <w:i/>
          <w:color w:val="323031"/>
          <w:spacing w:val="-3"/>
        </w:rPr>
        <w:t>Act</w:t>
      </w:r>
      <w:r>
        <w:rPr>
          <w:rFonts w:ascii="Arial"/>
          <w:i/>
          <w:color w:val="323031"/>
          <w:spacing w:val="-21"/>
        </w:rPr>
        <w:t xml:space="preserve"> </w:t>
      </w:r>
      <w:r>
        <w:rPr>
          <w:color w:val="323031"/>
          <w:spacing w:val="-3"/>
        </w:rPr>
        <w:t>also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establishes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proofErr w:type="spellStart"/>
      <w:r>
        <w:rPr>
          <w:color w:val="323031"/>
          <w:spacing w:val="-3"/>
        </w:rPr>
        <w:t>Childrens</w:t>
      </w:r>
      <w:proofErr w:type="spellEnd"/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Court,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Family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Violence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Court,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proofErr w:type="spellStart"/>
      <w:r>
        <w:rPr>
          <w:color w:val="323031"/>
          <w:spacing w:val="-3"/>
        </w:rPr>
        <w:t>Galambany</w:t>
      </w:r>
      <w:proofErr w:type="spellEnd"/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52"/>
          <w:w w:val="95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most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recently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Industrial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Court.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Coroners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operates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same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building.</w:t>
      </w:r>
    </w:p>
    <w:p w:rsidR="00FA5891" w:rsidRDefault="00B8433F">
      <w:pPr>
        <w:pStyle w:val="BodyText"/>
        <w:spacing w:before="1"/>
      </w:pPr>
      <w:r>
        <w:rPr>
          <w:color w:val="323031"/>
          <w:spacing w:val="-2"/>
        </w:rPr>
        <w:t>Each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magistrate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1"/>
        </w:rPr>
        <w:t>is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also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coroner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Registrar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1"/>
        </w:rPr>
        <w:t>is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appointed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as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Deputy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Coroner</w:t>
      </w:r>
      <w:r>
        <w:rPr>
          <w:color w:val="323031"/>
          <w:spacing w:val="-2"/>
          <w:position w:val="6"/>
          <w:sz w:val="10"/>
        </w:rPr>
        <w:t>1</w:t>
      </w:r>
      <w:r>
        <w:rPr>
          <w:color w:val="323031"/>
          <w:spacing w:val="-3"/>
        </w:rPr>
        <w:t>.</w:t>
      </w: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spacing w:before="2"/>
        <w:rPr>
          <w:rFonts w:ascii="Tahoma" w:eastAsia="Tahoma" w:hAnsi="Tahoma" w:cs="Tahoma"/>
          <w:sz w:val="16"/>
          <w:szCs w:val="16"/>
        </w:rPr>
      </w:pPr>
    </w:p>
    <w:p w:rsidR="00FA5891" w:rsidRDefault="00B8433F">
      <w:pPr>
        <w:ind w:left="2154" w:right="10726" w:hanging="171"/>
        <w:rPr>
          <w:rFonts w:ascii="Tahoma" w:eastAsia="Tahoma" w:hAnsi="Tahoma" w:cs="Tahoma"/>
          <w:sz w:val="15"/>
          <w:szCs w:val="15"/>
        </w:rPr>
      </w:pPr>
      <w:r>
        <w:rPr>
          <w:rFonts w:ascii="Tahoma"/>
          <w:color w:val="323031"/>
          <w:sz w:val="15"/>
        </w:rPr>
        <w:t>1</w:t>
      </w:r>
      <w:r>
        <w:rPr>
          <w:rFonts w:ascii="Tahoma"/>
          <w:color w:val="323031"/>
          <w:spacing w:val="8"/>
          <w:sz w:val="15"/>
        </w:rPr>
        <w:t xml:space="preserve"> </w:t>
      </w:r>
      <w:r>
        <w:rPr>
          <w:rFonts w:ascii="Tahoma"/>
          <w:color w:val="323031"/>
          <w:sz w:val="15"/>
        </w:rPr>
        <w:t>A</w:t>
      </w:r>
      <w:r>
        <w:rPr>
          <w:rFonts w:ascii="Tahoma"/>
          <w:color w:val="323031"/>
          <w:spacing w:val="-21"/>
          <w:sz w:val="15"/>
        </w:rPr>
        <w:t xml:space="preserve"> </w:t>
      </w:r>
      <w:r>
        <w:rPr>
          <w:rFonts w:ascii="Tahoma"/>
          <w:color w:val="323031"/>
          <w:sz w:val="15"/>
        </w:rPr>
        <w:t>separate</w:t>
      </w:r>
      <w:r>
        <w:rPr>
          <w:rFonts w:ascii="Tahoma"/>
          <w:color w:val="323031"/>
          <w:spacing w:val="-20"/>
          <w:sz w:val="15"/>
        </w:rPr>
        <w:t xml:space="preserve"> </w:t>
      </w:r>
      <w:r>
        <w:rPr>
          <w:rFonts w:ascii="Tahoma"/>
          <w:color w:val="323031"/>
          <w:sz w:val="15"/>
        </w:rPr>
        <w:t>annual</w:t>
      </w:r>
      <w:r>
        <w:rPr>
          <w:rFonts w:ascii="Tahoma"/>
          <w:color w:val="323031"/>
          <w:spacing w:val="-21"/>
          <w:sz w:val="15"/>
        </w:rPr>
        <w:t xml:space="preserve"> </w:t>
      </w:r>
      <w:r>
        <w:rPr>
          <w:rFonts w:ascii="Tahoma"/>
          <w:color w:val="323031"/>
          <w:sz w:val="15"/>
        </w:rPr>
        <w:t>report</w:t>
      </w:r>
      <w:r>
        <w:rPr>
          <w:rFonts w:ascii="Tahoma"/>
          <w:color w:val="323031"/>
          <w:spacing w:val="-21"/>
          <w:sz w:val="15"/>
        </w:rPr>
        <w:t xml:space="preserve"> </w:t>
      </w:r>
      <w:r>
        <w:rPr>
          <w:rFonts w:ascii="Tahoma"/>
          <w:color w:val="323031"/>
          <w:sz w:val="15"/>
        </w:rPr>
        <w:t>is</w:t>
      </w:r>
      <w:r>
        <w:rPr>
          <w:rFonts w:ascii="Tahoma"/>
          <w:color w:val="323031"/>
          <w:spacing w:val="-20"/>
          <w:sz w:val="15"/>
        </w:rPr>
        <w:t xml:space="preserve"> </w:t>
      </w:r>
      <w:r>
        <w:rPr>
          <w:rFonts w:ascii="Tahoma"/>
          <w:color w:val="323031"/>
          <w:sz w:val="15"/>
        </w:rPr>
        <w:t>produced</w:t>
      </w:r>
      <w:r>
        <w:rPr>
          <w:rFonts w:ascii="Tahoma"/>
          <w:color w:val="323031"/>
          <w:spacing w:val="-21"/>
          <w:sz w:val="15"/>
        </w:rPr>
        <w:t xml:space="preserve"> </w:t>
      </w:r>
      <w:r>
        <w:rPr>
          <w:rFonts w:ascii="Tahoma"/>
          <w:color w:val="323031"/>
          <w:sz w:val="15"/>
        </w:rPr>
        <w:t>for</w:t>
      </w:r>
      <w:r>
        <w:rPr>
          <w:rFonts w:ascii="Tahoma"/>
          <w:color w:val="323031"/>
          <w:spacing w:val="-21"/>
          <w:sz w:val="15"/>
        </w:rPr>
        <w:t xml:space="preserve"> </w:t>
      </w:r>
      <w:r>
        <w:rPr>
          <w:rFonts w:ascii="Tahoma"/>
          <w:color w:val="323031"/>
          <w:sz w:val="15"/>
        </w:rPr>
        <w:t>the</w:t>
      </w:r>
      <w:r>
        <w:rPr>
          <w:rFonts w:ascii="Tahoma"/>
          <w:color w:val="323031"/>
          <w:spacing w:val="-20"/>
          <w:sz w:val="15"/>
        </w:rPr>
        <w:t xml:space="preserve"> </w:t>
      </w:r>
      <w:r>
        <w:rPr>
          <w:rFonts w:ascii="Tahoma"/>
          <w:color w:val="323031"/>
          <w:sz w:val="15"/>
        </w:rPr>
        <w:t>Coroners</w:t>
      </w:r>
      <w:r>
        <w:rPr>
          <w:rFonts w:ascii="Tahoma"/>
          <w:color w:val="323031"/>
          <w:spacing w:val="-21"/>
          <w:sz w:val="15"/>
        </w:rPr>
        <w:t xml:space="preserve"> </w:t>
      </w:r>
      <w:r>
        <w:rPr>
          <w:rFonts w:ascii="Tahoma"/>
          <w:color w:val="323031"/>
          <w:sz w:val="15"/>
        </w:rPr>
        <w:t>Court</w:t>
      </w:r>
      <w:r>
        <w:rPr>
          <w:rFonts w:ascii="Tahoma"/>
          <w:color w:val="323031"/>
          <w:spacing w:val="-20"/>
          <w:sz w:val="15"/>
        </w:rPr>
        <w:t xml:space="preserve"> </w:t>
      </w:r>
      <w:r>
        <w:rPr>
          <w:rFonts w:ascii="Tahoma"/>
          <w:color w:val="323031"/>
          <w:sz w:val="15"/>
        </w:rPr>
        <w:t>of</w:t>
      </w:r>
      <w:r>
        <w:rPr>
          <w:rFonts w:ascii="Tahoma"/>
          <w:color w:val="323031"/>
          <w:spacing w:val="-21"/>
          <w:sz w:val="15"/>
        </w:rPr>
        <w:t xml:space="preserve"> </w:t>
      </w:r>
      <w:r>
        <w:rPr>
          <w:rFonts w:ascii="Tahoma"/>
          <w:color w:val="323031"/>
          <w:sz w:val="15"/>
        </w:rPr>
        <w:t>the</w:t>
      </w:r>
      <w:r>
        <w:rPr>
          <w:rFonts w:ascii="Tahoma"/>
          <w:color w:val="323031"/>
          <w:spacing w:val="-21"/>
          <w:sz w:val="15"/>
        </w:rPr>
        <w:t xml:space="preserve"> </w:t>
      </w:r>
      <w:r>
        <w:rPr>
          <w:rFonts w:ascii="Tahoma"/>
          <w:color w:val="323031"/>
          <w:sz w:val="15"/>
        </w:rPr>
        <w:t>Australian</w:t>
      </w:r>
      <w:r>
        <w:rPr>
          <w:rFonts w:ascii="Tahoma"/>
          <w:color w:val="323031"/>
          <w:spacing w:val="-20"/>
          <w:sz w:val="15"/>
        </w:rPr>
        <w:t xml:space="preserve"> </w:t>
      </w:r>
      <w:r>
        <w:rPr>
          <w:rFonts w:ascii="Tahoma"/>
          <w:color w:val="323031"/>
          <w:sz w:val="15"/>
        </w:rPr>
        <w:t>Capital</w:t>
      </w:r>
      <w:r>
        <w:rPr>
          <w:rFonts w:ascii="Tahoma"/>
          <w:color w:val="323031"/>
          <w:spacing w:val="-21"/>
          <w:sz w:val="15"/>
        </w:rPr>
        <w:t xml:space="preserve"> </w:t>
      </w:r>
      <w:r>
        <w:rPr>
          <w:rFonts w:ascii="Tahoma"/>
          <w:color w:val="323031"/>
          <w:spacing w:val="-3"/>
          <w:sz w:val="15"/>
        </w:rPr>
        <w:t>Territory</w:t>
      </w:r>
      <w:r>
        <w:rPr>
          <w:rFonts w:ascii="Tahoma"/>
          <w:color w:val="323031"/>
          <w:spacing w:val="-21"/>
          <w:sz w:val="15"/>
        </w:rPr>
        <w:t xml:space="preserve"> </w:t>
      </w:r>
      <w:r>
        <w:rPr>
          <w:rFonts w:ascii="Tahoma"/>
          <w:color w:val="323031"/>
          <w:sz w:val="15"/>
        </w:rPr>
        <w:t>and</w:t>
      </w:r>
      <w:r>
        <w:rPr>
          <w:rFonts w:ascii="Tahoma"/>
          <w:color w:val="323031"/>
          <w:spacing w:val="-20"/>
          <w:sz w:val="15"/>
        </w:rPr>
        <w:t xml:space="preserve"> </w:t>
      </w:r>
      <w:r>
        <w:rPr>
          <w:rFonts w:ascii="Tahoma"/>
          <w:color w:val="323031"/>
          <w:sz w:val="15"/>
        </w:rPr>
        <w:t>can</w:t>
      </w:r>
      <w:r>
        <w:rPr>
          <w:rFonts w:ascii="Tahoma"/>
          <w:color w:val="323031"/>
          <w:spacing w:val="-21"/>
          <w:sz w:val="15"/>
        </w:rPr>
        <w:t xml:space="preserve"> </w:t>
      </w:r>
      <w:r>
        <w:rPr>
          <w:rFonts w:ascii="Tahoma"/>
          <w:color w:val="323031"/>
          <w:sz w:val="15"/>
        </w:rPr>
        <w:t>be</w:t>
      </w:r>
      <w:r>
        <w:rPr>
          <w:rFonts w:ascii="Tahoma"/>
          <w:color w:val="323031"/>
          <w:spacing w:val="24"/>
          <w:w w:val="97"/>
          <w:sz w:val="15"/>
        </w:rPr>
        <w:t xml:space="preserve"> </w:t>
      </w:r>
      <w:r>
        <w:rPr>
          <w:rFonts w:ascii="Tahoma"/>
          <w:color w:val="323031"/>
          <w:w w:val="90"/>
          <w:sz w:val="15"/>
        </w:rPr>
        <w:t xml:space="preserve">accessed  </w:t>
      </w:r>
      <w:r>
        <w:rPr>
          <w:rFonts w:ascii="Tahoma"/>
          <w:color w:val="323031"/>
          <w:spacing w:val="7"/>
          <w:w w:val="90"/>
          <w:sz w:val="15"/>
        </w:rPr>
        <w:t xml:space="preserve"> </w:t>
      </w:r>
      <w:r>
        <w:rPr>
          <w:rFonts w:ascii="Tahoma"/>
          <w:color w:val="323031"/>
          <w:w w:val="90"/>
          <w:sz w:val="15"/>
        </w:rPr>
        <w:t xml:space="preserve">at  </w:t>
      </w:r>
      <w:r>
        <w:rPr>
          <w:rFonts w:ascii="Tahoma"/>
          <w:color w:val="323031"/>
          <w:spacing w:val="8"/>
          <w:w w:val="90"/>
          <w:sz w:val="15"/>
        </w:rPr>
        <w:t xml:space="preserve"> </w:t>
      </w:r>
      <w:hyperlink r:id="rId46">
        <w:r>
          <w:rPr>
            <w:rFonts w:ascii="Tahoma"/>
            <w:color w:val="323031"/>
            <w:spacing w:val="-2"/>
            <w:w w:val="90"/>
            <w:sz w:val="15"/>
          </w:rPr>
          <w:t>http://www</w:t>
        </w:r>
        <w:r>
          <w:rPr>
            <w:rFonts w:ascii="Tahoma"/>
            <w:color w:val="323031"/>
            <w:spacing w:val="-1"/>
            <w:w w:val="90"/>
            <w:sz w:val="15"/>
          </w:rPr>
          <w:t>.courts.act.gov.au/magistrates/courts/coroners_court</w:t>
        </w:r>
      </w:hyperlink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tabs>
          <w:tab w:val="left" w:pos="17786"/>
        </w:tabs>
        <w:spacing w:before="112"/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3975" style="position:absolute;left:0;text-align:left;margin-left:0;margin-top:-6.65pt;width:44.6pt;height:43.95pt;z-index:1768;mso-position-horizontal-relative:page" coordorigin=",-133" coordsize="892,879">
            <v:shape id="_x0000_s3976" style="position:absolute;top:-133;width:892;height:879" coordorigin=",-133" coordsize="892,879" path="m548,-133l,38,,746r892,l548,-133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18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19</w:t>
      </w:r>
    </w:p>
    <w:p w:rsidR="00FA5891" w:rsidRDefault="00FA5891">
      <w:pPr>
        <w:rPr>
          <w:rFonts w:ascii="Arial Unicode MS" w:eastAsia="Arial Unicode MS" w:hAnsi="Arial Unicode MS" w:cs="Arial Unicode MS"/>
          <w:sz w:val="16"/>
          <w:szCs w:val="16"/>
        </w:rPr>
        <w:sectPr w:rsidR="00FA5891">
          <w:pgSz w:w="19960" w:h="14180" w:orient="landscape"/>
          <w:pgMar w:top="700" w:right="0" w:bottom="0" w:left="0" w:header="0" w:footer="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  <w:r w:rsidRPr="00FA5891">
        <w:lastRenderedPageBreak/>
        <w:pict>
          <v:group id="_x0000_s3966" style="position:absolute;margin-left:0;margin-top:0;width:997.8pt;height:708.7pt;z-index:-58624;mso-position-horizontal-relative:page;mso-position-vertical-relative:page" coordsize="19956,14174">
            <v:shape id="_x0000_s3974" type="#_x0000_t75" style="position:absolute;width:18822;height:11509">
              <v:imagedata r:id="rId47" o:title=""/>
            </v:shape>
            <v:group id="_x0000_s3972" style="position:absolute;left:14867;width:5090;height:9185" coordorigin="14867" coordsize="5090,9185">
              <v:shape id="_x0000_s3973" style="position:absolute;left:14867;width:5090;height:9185" coordorigin="14867" coordsize="5090,9185" path="m19956,l14867,r3728,9184l19956,9127,19956,e" stroked="f">
                <v:path arrowok="t"/>
              </v:shape>
            </v:group>
            <v:group id="_x0000_s3970" style="position:absolute;left:17906;top:9245;width:2050;height:4345" coordorigin="17906,9245" coordsize="2050,4345">
              <v:shape id="_x0000_s3971" style="position:absolute;left:17906;top:9245;width:2050;height:4345" coordorigin="17906,9245" coordsize="2050,4345" path="m19956,9245r-2050,959l19956,13589r,-4344xe" fillcolor="#c7c9c8" stroked="f">
                <v:path arrowok="t"/>
              </v:shape>
            </v:group>
            <v:group id="_x0000_s3967" style="position:absolute;top:11849;width:3971;height:2325" coordorigin=",11849" coordsize="3971,2325">
              <v:shape id="_x0000_s3969" style="position:absolute;top:11849;width:3971;height:2325" coordorigin=",11849" coordsize="3971,2325" path="m3061,11849l,12705r,1468l3971,14173,3061,11849e" fillcolor="#002d5b" stroked="f">
                <v:path arrowok="t"/>
              </v:shape>
              <v:shape id="_x0000_s3968" type="#_x0000_t75" style="position:absolute;left:16892;top:1151;width:1930;height:2380">
                <v:imagedata r:id="rId48" o:title=""/>
              </v:shape>
            </v:group>
            <w10:wrap anchorx="page" anchory="page"/>
          </v:group>
        </w:pict>
      </w: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3"/>
        <w:rPr>
          <w:rFonts w:ascii="Arial Unicode MS" w:eastAsia="Arial Unicode MS" w:hAnsi="Arial Unicode MS" w:cs="Arial Unicode MS"/>
          <w:sz w:val="17"/>
          <w:szCs w:val="17"/>
        </w:rPr>
      </w:pPr>
    </w:p>
    <w:p w:rsidR="00FA5891" w:rsidRDefault="00B8433F">
      <w:pPr>
        <w:spacing w:before="50"/>
        <w:ind w:left="8231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002D5B"/>
          <w:w w:val="105"/>
          <w:sz w:val="32"/>
        </w:rPr>
        <w:t>WORK</w:t>
      </w:r>
      <w:r>
        <w:rPr>
          <w:rFonts w:ascii="Calibri"/>
          <w:b/>
          <w:color w:val="002D5B"/>
          <w:spacing w:val="20"/>
          <w:w w:val="105"/>
          <w:sz w:val="32"/>
        </w:rPr>
        <w:t xml:space="preserve"> </w:t>
      </w:r>
      <w:r>
        <w:rPr>
          <w:rFonts w:ascii="Calibri"/>
          <w:b/>
          <w:color w:val="002D5B"/>
          <w:w w:val="105"/>
          <w:sz w:val="32"/>
        </w:rPr>
        <w:t>OF</w:t>
      </w:r>
      <w:r>
        <w:rPr>
          <w:rFonts w:ascii="Calibri"/>
          <w:b/>
          <w:color w:val="002D5B"/>
          <w:spacing w:val="20"/>
          <w:w w:val="105"/>
          <w:sz w:val="32"/>
        </w:rPr>
        <w:t xml:space="preserve"> </w:t>
      </w:r>
      <w:r>
        <w:rPr>
          <w:rFonts w:ascii="Calibri"/>
          <w:b/>
          <w:color w:val="002D5B"/>
          <w:w w:val="105"/>
          <w:sz w:val="32"/>
        </w:rPr>
        <w:t>THE</w:t>
      </w:r>
      <w:r>
        <w:rPr>
          <w:rFonts w:ascii="Calibri"/>
          <w:b/>
          <w:color w:val="002D5B"/>
          <w:spacing w:val="21"/>
          <w:w w:val="105"/>
          <w:sz w:val="32"/>
        </w:rPr>
        <w:t xml:space="preserve"> </w:t>
      </w:r>
      <w:r>
        <w:rPr>
          <w:rFonts w:ascii="Calibri"/>
          <w:b/>
          <w:color w:val="002D5B"/>
          <w:spacing w:val="-2"/>
          <w:w w:val="105"/>
          <w:sz w:val="32"/>
        </w:rPr>
        <w:t>COUR</w:t>
      </w:r>
      <w:r>
        <w:rPr>
          <w:rFonts w:ascii="Calibri"/>
          <w:b/>
          <w:color w:val="002D5B"/>
          <w:spacing w:val="-3"/>
          <w:w w:val="105"/>
          <w:sz w:val="32"/>
        </w:rPr>
        <w:t>T</w:t>
      </w:r>
    </w:p>
    <w:p w:rsidR="00FA5891" w:rsidRDefault="00FA5891">
      <w:pPr>
        <w:pStyle w:val="Heading5"/>
        <w:tabs>
          <w:tab w:val="right" w:pos="14638"/>
        </w:tabs>
        <w:spacing w:before="67"/>
      </w:pPr>
      <w:hyperlink w:anchor="_bookmark11" w:history="1">
        <w:r w:rsidR="00B8433F">
          <w:rPr>
            <w:color w:val="002D5B"/>
            <w:w w:val="105"/>
          </w:rPr>
          <w:t>Criminal</w:t>
        </w:r>
        <w:r w:rsidR="00B8433F">
          <w:rPr>
            <w:color w:val="002D5B"/>
            <w:spacing w:val="-7"/>
            <w:w w:val="105"/>
          </w:rPr>
          <w:t xml:space="preserve"> </w:t>
        </w:r>
        <w:r w:rsidR="00B8433F">
          <w:rPr>
            <w:color w:val="002D5B"/>
            <w:w w:val="105"/>
          </w:rPr>
          <w:t>jurisdiction</w:t>
        </w:r>
        <w:r w:rsidR="00B8433F">
          <w:rPr>
            <w:color w:val="002D5B"/>
            <w:w w:val="105"/>
          </w:rPr>
          <w:tab/>
          <w:t>22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13" w:history="1">
        <w:r w:rsidR="00B8433F">
          <w:rPr>
            <w:color w:val="002D5B"/>
            <w:w w:val="105"/>
          </w:rPr>
          <w:t>Civil</w:t>
        </w:r>
        <w:r w:rsidR="00B8433F">
          <w:rPr>
            <w:color w:val="002D5B"/>
            <w:spacing w:val="-6"/>
            <w:w w:val="105"/>
          </w:rPr>
          <w:t xml:space="preserve"> </w:t>
        </w:r>
        <w:r w:rsidR="00B8433F">
          <w:rPr>
            <w:color w:val="002D5B"/>
            <w:w w:val="105"/>
          </w:rPr>
          <w:t>jurisdiction</w:t>
        </w:r>
        <w:r w:rsidR="00B8433F">
          <w:rPr>
            <w:color w:val="002D5B"/>
            <w:w w:val="105"/>
          </w:rPr>
          <w:tab/>
          <w:t>24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13" w:history="1">
        <w:r w:rsidR="00B8433F">
          <w:rPr>
            <w:color w:val="002D5B"/>
          </w:rPr>
          <w:t>Domestic</w:t>
        </w:r>
        <w:r w:rsidR="00B8433F">
          <w:rPr>
            <w:color w:val="002D5B"/>
            <w:spacing w:val="-4"/>
          </w:rPr>
          <w:t xml:space="preserve"> </w:t>
        </w:r>
        <w:r w:rsidR="00B8433F">
          <w:rPr>
            <w:color w:val="002D5B"/>
          </w:rPr>
          <w:t>violence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and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protection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orders</w:t>
        </w:r>
        <w:r w:rsidR="00B8433F">
          <w:rPr>
            <w:color w:val="002D5B"/>
          </w:rPr>
          <w:tab/>
          <w:t>25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15" w:history="1">
        <w:r w:rsidR="00B8433F">
          <w:rPr>
            <w:color w:val="002D5B"/>
          </w:rPr>
          <w:t>Duty</w:t>
        </w:r>
        <w:r w:rsidR="00B8433F">
          <w:rPr>
            <w:color w:val="002D5B"/>
            <w:spacing w:val="-5"/>
          </w:rPr>
          <w:t xml:space="preserve"> </w:t>
        </w:r>
        <w:r w:rsidR="00B8433F">
          <w:rPr>
            <w:color w:val="002D5B"/>
          </w:rPr>
          <w:t>Magistrate</w:t>
        </w:r>
        <w:r w:rsidR="00B8433F">
          <w:rPr>
            <w:color w:val="002D5B"/>
            <w:spacing w:val="-4"/>
          </w:rPr>
          <w:t xml:space="preserve"> </w:t>
        </w:r>
        <w:r w:rsidR="00B8433F">
          <w:rPr>
            <w:color w:val="002D5B"/>
          </w:rPr>
          <w:t>and</w:t>
        </w:r>
        <w:r w:rsidR="00B8433F">
          <w:rPr>
            <w:color w:val="002D5B"/>
            <w:spacing w:val="-4"/>
          </w:rPr>
          <w:t xml:space="preserve"> </w:t>
        </w:r>
        <w:r w:rsidR="00B8433F">
          <w:rPr>
            <w:color w:val="002D5B"/>
          </w:rPr>
          <w:t>Saturday/public</w:t>
        </w:r>
        <w:r w:rsidR="00B8433F">
          <w:rPr>
            <w:color w:val="002D5B"/>
            <w:spacing w:val="-5"/>
          </w:rPr>
          <w:t xml:space="preserve"> </w:t>
        </w:r>
        <w:r w:rsidR="00B8433F">
          <w:rPr>
            <w:color w:val="002D5B"/>
          </w:rPr>
          <w:t>holiday</w:t>
        </w:r>
        <w:r w:rsidR="00B8433F">
          <w:rPr>
            <w:color w:val="002D5B"/>
            <w:spacing w:val="-4"/>
          </w:rPr>
          <w:t xml:space="preserve"> </w:t>
        </w:r>
        <w:r w:rsidR="00B8433F">
          <w:rPr>
            <w:color w:val="002D5B"/>
          </w:rPr>
          <w:t>Court</w:t>
        </w:r>
        <w:r w:rsidR="00B8433F">
          <w:rPr>
            <w:color w:val="002D5B"/>
          </w:rPr>
          <w:tab/>
          <w:t>27</w:t>
        </w:r>
      </w:hyperlink>
    </w:p>
    <w:p w:rsidR="00FA5891" w:rsidRDefault="00FA5891">
      <w:pPr>
        <w:sectPr w:rsidR="00FA5891">
          <w:headerReference w:type="default" r:id="rId49"/>
          <w:pgSz w:w="19960" w:h="14180" w:orient="landscape"/>
          <w:pgMar w:top="1320" w:right="2320" w:bottom="280" w:left="2880" w:header="0" w:footer="0" w:gutter="0"/>
          <w:cols w:space="720"/>
        </w:sectPr>
      </w:pPr>
    </w:p>
    <w:p w:rsidR="00FA5891" w:rsidRDefault="00FA5891">
      <w:pPr>
        <w:rPr>
          <w:rFonts w:ascii="Tahoma" w:eastAsia="Tahoma" w:hAnsi="Tahoma" w:cs="Tahoma"/>
          <w:sz w:val="44"/>
          <w:szCs w:val="44"/>
        </w:rPr>
      </w:pPr>
    </w:p>
    <w:p w:rsidR="00FA5891" w:rsidRDefault="00FA5891">
      <w:pPr>
        <w:spacing w:before="1"/>
        <w:rPr>
          <w:rFonts w:ascii="Tahoma" w:eastAsia="Tahoma" w:hAnsi="Tahoma" w:cs="Tahoma"/>
          <w:sz w:val="54"/>
          <w:szCs w:val="54"/>
        </w:rPr>
      </w:pPr>
    </w:p>
    <w:p w:rsidR="00FA5891" w:rsidRDefault="00FA5891">
      <w:pPr>
        <w:pStyle w:val="Heading1"/>
        <w:numPr>
          <w:ilvl w:val="0"/>
          <w:numId w:val="5"/>
        </w:numPr>
        <w:tabs>
          <w:tab w:val="left" w:pos="1985"/>
        </w:tabs>
        <w:rPr>
          <w:b w:val="0"/>
          <w:bCs w:val="0"/>
        </w:rPr>
      </w:pPr>
      <w:r w:rsidRPr="00FA5891">
        <w:pict>
          <v:shape id="_x0000_s3965" type="#_x0000_t202" style="position:absolute;left:0;text-align:left;margin-left:27.35pt;margin-top:30.05pt;width:10pt;height:81.65pt;z-index:2152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96"/>
                      <w:sz w:val="16"/>
                    </w:rPr>
                    <w:t>WORK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93"/>
                      <w:sz w:val="16"/>
                    </w:rPr>
                    <w:t>OF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THE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</w:p>
              </w:txbxContent>
            </v:textbox>
            <w10:wrap anchorx="page"/>
          </v:shape>
        </w:pict>
      </w:r>
      <w:bookmarkStart w:id="27" w:name="_bookmark11"/>
      <w:bookmarkStart w:id="28" w:name="WORK_OF_THE_COURT"/>
      <w:bookmarkStart w:id="29" w:name="Criminal_jurisdiction"/>
      <w:bookmarkStart w:id="30" w:name="_bookmark10"/>
      <w:bookmarkEnd w:id="27"/>
      <w:bookmarkEnd w:id="28"/>
      <w:bookmarkEnd w:id="29"/>
      <w:bookmarkEnd w:id="30"/>
      <w:r w:rsidR="00B8433F">
        <w:rPr>
          <w:color w:val="002D5B"/>
          <w:w w:val="105"/>
        </w:rPr>
        <w:t>WORK</w:t>
      </w:r>
      <w:r w:rsidR="00B8433F">
        <w:rPr>
          <w:color w:val="002D5B"/>
          <w:spacing w:val="25"/>
          <w:w w:val="105"/>
        </w:rPr>
        <w:t xml:space="preserve"> </w:t>
      </w:r>
      <w:r w:rsidR="00B8433F">
        <w:rPr>
          <w:color w:val="002D5B"/>
          <w:w w:val="105"/>
        </w:rPr>
        <w:t>OF</w:t>
      </w:r>
      <w:r w:rsidR="00B8433F">
        <w:rPr>
          <w:color w:val="002D5B"/>
          <w:spacing w:val="26"/>
          <w:w w:val="105"/>
        </w:rPr>
        <w:t xml:space="preserve"> </w:t>
      </w:r>
      <w:r w:rsidR="00B8433F">
        <w:rPr>
          <w:color w:val="002D5B"/>
          <w:w w:val="105"/>
        </w:rPr>
        <w:t>THE</w:t>
      </w:r>
      <w:r w:rsidR="00B8433F">
        <w:rPr>
          <w:color w:val="002D5B"/>
          <w:spacing w:val="25"/>
          <w:w w:val="105"/>
        </w:rPr>
        <w:t xml:space="preserve"> </w:t>
      </w:r>
      <w:r w:rsidR="00B8433F">
        <w:rPr>
          <w:color w:val="002D5B"/>
          <w:spacing w:val="-2"/>
          <w:w w:val="105"/>
        </w:rPr>
        <w:t>COUR</w:t>
      </w:r>
      <w:r w:rsidR="00B8433F">
        <w:rPr>
          <w:color w:val="002D5B"/>
          <w:spacing w:val="-3"/>
          <w:w w:val="105"/>
        </w:rPr>
        <w:t>T</w:t>
      </w:r>
    </w:p>
    <w:p w:rsidR="00FA5891" w:rsidRDefault="00FA5891">
      <w:pPr>
        <w:rPr>
          <w:rFonts w:ascii="Calibri" w:eastAsia="Calibri" w:hAnsi="Calibri" w:cs="Calibri"/>
          <w:b/>
          <w:bCs/>
          <w:sz w:val="44"/>
          <w:szCs w:val="44"/>
        </w:rPr>
      </w:pPr>
    </w:p>
    <w:p w:rsidR="00FA5891" w:rsidRDefault="00B8433F">
      <w:pPr>
        <w:pStyle w:val="Heading3"/>
        <w:spacing w:before="367"/>
      </w:pPr>
      <w:r>
        <w:rPr>
          <w:color w:val="002D5B"/>
        </w:rPr>
        <w:t>Criminal</w:t>
      </w:r>
      <w:r>
        <w:rPr>
          <w:color w:val="002D5B"/>
          <w:spacing w:val="47"/>
        </w:rPr>
        <w:t xml:space="preserve"> </w:t>
      </w:r>
      <w:r>
        <w:rPr>
          <w:color w:val="002D5B"/>
        </w:rPr>
        <w:t>jurisdiction</w:t>
      </w:r>
    </w:p>
    <w:p w:rsidR="00FA5891" w:rsidRDefault="00B8433F">
      <w:pPr>
        <w:pStyle w:val="BodyText"/>
        <w:spacing w:before="111" w:line="264" w:lineRule="auto"/>
      </w:pPr>
      <w:r>
        <w:rPr>
          <w:color w:val="323031"/>
          <w:spacing w:val="-3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majority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Magistrates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4"/>
        </w:rPr>
        <w:t>Court’</w:t>
      </w:r>
      <w:r>
        <w:rPr>
          <w:color w:val="323031"/>
          <w:spacing w:val="-3"/>
        </w:rPr>
        <w:t>s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work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1"/>
        </w:rPr>
        <w:t>is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criminal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jurisdiction.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Magistrates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44"/>
          <w:w w:val="95"/>
        </w:rPr>
        <w:t xml:space="preserve"> </w:t>
      </w:r>
      <w:r>
        <w:rPr>
          <w:color w:val="323031"/>
          <w:spacing w:val="-3"/>
        </w:rPr>
        <w:t>has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jurisdiction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hear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all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summary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offence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matters.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Summary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offences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are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ACT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offences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that</w:t>
      </w:r>
      <w:r>
        <w:rPr>
          <w:color w:val="323031"/>
          <w:spacing w:val="48"/>
          <w:w w:val="92"/>
        </w:rPr>
        <w:t xml:space="preserve"> </w:t>
      </w:r>
      <w:r>
        <w:rPr>
          <w:color w:val="323031"/>
          <w:spacing w:val="-3"/>
        </w:rPr>
        <w:t>carry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maximum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sentence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two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years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imprisonment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or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less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Commonwealth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offences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with</w:t>
      </w:r>
      <w:r>
        <w:rPr>
          <w:color w:val="323031"/>
          <w:spacing w:val="39"/>
          <w:w w:val="92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maximum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penalty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one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year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imprisonment.</w:t>
      </w:r>
    </w:p>
    <w:p w:rsidR="00FA5891" w:rsidRDefault="00B8433F">
      <w:pPr>
        <w:pStyle w:val="BodyText"/>
        <w:spacing w:line="264" w:lineRule="auto"/>
        <w:ind w:right="66"/>
      </w:pP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Court’</w:t>
      </w:r>
      <w:r>
        <w:rPr>
          <w:color w:val="323031"/>
          <w:spacing w:val="-1"/>
        </w:rPr>
        <w:t>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jurisdiction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expanded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certain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circumstances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hear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more</w:t>
      </w:r>
      <w:r>
        <w:rPr>
          <w:color w:val="323031"/>
          <w:spacing w:val="20"/>
          <w:w w:val="95"/>
        </w:rPr>
        <w:t xml:space="preserve"> </w:t>
      </w:r>
      <w:r>
        <w:rPr>
          <w:color w:val="323031"/>
        </w:rPr>
        <w:t>serious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offences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(indictable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offences)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where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either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prosecution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elects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offence</w:t>
      </w:r>
      <w:r>
        <w:rPr>
          <w:color w:val="323031"/>
          <w:w w:val="95"/>
        </w:rPr>
        <w:t xml:space="preserve"> </w:t>
      </w:r>
      <w:r>
        <w:rPr>
          <w:color w:val="323031"/>
        </w:rPr>
        <w:t>heard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summarily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defendant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consents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jurisdiction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Court.</w:t>
      </w:r>
    </w:p>
    <w:p w:rsidR="00FA5891" w:rsidRDefault="00B8433F">
      <w:pPr>
        <w:pStyle w:val="BodyText"/>
        <w:spacing w:before="0" w:line="265" w:lineRule="auto"/>
        <w:ind w:right="66"/>
      </w:pPr>
      <w:r>
        <w:rPr>
          <w:color w:val="323031"/>
        </w:rPr>
        <w:t>Where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prosecution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elects,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maximum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penalty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can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imposed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offence</w:t>
      </w:r>
      <w:r>
        <w:rPr>
          <w:color w:val="323031"/>
          <w:spacing w:val="-29"/>
        </w:rPr>
        <w:t xml:space="preserve"> </w:t>
      </w:r>
      <w:proofErr w:type="gramStart"/>
      <w:r>
        <w:rPr>
          <w:color w:val="323031"/>
        </w:rPr>
        <w:t>is</w:t>
      </w:r>
      <w:r>
        <w:rPr>
          <w:color w:val="323031"/>
          <w:w w:val="98"/>
        </w:rPr>
        <w:t xml:space="preserve">  </w:t>
      </w:r>
      <w:r>
        <w:rPr>
          <w:color w:val="323031"/>
        </w:rPr>
        <w:t>a</w:t>
      </w:r>
      <w:proofErr w:type="gramEnd"/>
      <w:r>
        <w:rPr>
          <w:color w:val="323031"/>
          <w:spacing w:val="-30"/>
        </w:rPr>
        <w:t xml:space="preserve"> </w:t>
      </w:r>
      <w:r>
        <w:rPr>
          <w:color w:val="323031"/>
        </w:rPr>
        <w:t>fine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$5000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and/or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two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years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imprisonment.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Where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there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consent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defendant,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w w:val="94"/>
        </w:rPr>
        <w:t xml:space="preserve"> </w:t>
      </w:r>
      <w:r>
        <w:rPr>
          <w:color w:val="323031"/>
        </w:rPr>
        <w:t>maximum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penalty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can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imposed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offence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$15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000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fine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and/or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five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years</w:t>
      </w:r>
      <w:r>
        <w:rPr>
          <w:color w:val="323031"/>
          <w:w w:val="94"/>
        </w:rPr>
        <w:t xml:space="preserve"> </w:t>
      </w:r>
      <w:r>
        <w:rPr>
          <w:color w:val="323031"/>
        </w:rPr>
        <w:t>imprisonment.</w:t>
      </w:r>
    </w:p>
    <w:p w:rsidR="00FA5891" w:rsidRDefault="00B8433F">
      <w:pPr>
        <w:rPr>
          <w:rFonts w:ascii="Tahoma" w:eastAsia="Tahoma" w:hAnsi="Tahoma" w:cs="Tahoma"/>
          <w:sz w:val="18"/>
          <w:szCs w:val="18"/>
        </w:rPr>
      </w:pPr>
      <w:r>
        <w:br w:type="column"/>
      </w: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pStyle w:val="BodyText"/>
        <w:spacing w:before="152" w:line="264" w:lineRule="auto"/>
        <w:ind w:left="510" w:right="2038"/>
      </w:pPr>
      <w:r w:rsidRPr="00FA5891">
        <w:pict>
          <v:shape id="_x0000_s3964" type="#_x0000_t202" style="position:absolute;left:0;text-align:left;margin-left:958.4pt;margin-top:9.5pt;width:12.75pt;height:22pt;z-index:2200;mso-position-horizontal-relative:page" filled="f" stroked="f">
            <v:textbox inset="0,0,0,0">
              <w:txbxContent>
                <w:p w:rsidR="00FA5891" w:rsidRDefault="00B8433F">
                  <w:pPr>
                    <w:spacing w:line="440" w:lineRule="exact"/>
                    <w:rPr>
                      <w:rFonts w:ascii="Century Gothic" w:eastAsia="Century Gothic" w:hAnsi="Century Gothic" w:cs="Century Gothic"/>
                      <w:sz w:val="44"/>
                      <w:szCs w:val="44"/>
                    </w:rPr>
                  </w:pPr>
                  <w:r>
                    <w:rPr>
                      <w:rFonts w:ascii="Century Gothic"/>
                      <w:b/>
                      <w:color w:val="002D5B"/>
                      <w:sz w:val="44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There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are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number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diversionary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specialist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aspects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2"/>
        </w:rPr>
        <w:t>court’</w:t>
      </w:r>
      <w:r w:rsidR="00B8433F">
        <w:rPr>
          <w:color w:val="323031"/>
          <w:spacing w:val="-1"/>
        </w:rPr>
        <w:t>s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criminal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jurisdiction,</w:t>
      </w:r>
      <w:r w:rsidR="00B8433F">
        <w:rPr>
          <w:color w:val="323031"/>
          <w:spacing w:val="20"/>
          <w:w w:val="96"/>
        </w:rPr>
        <w:t xml:space="preserve"> </w:t>
      </w:r>
      <w:r w:rsidR="00B8433F">
        <w:rPr>
          <w:color w:val="323031"/>
        </w:rPr>
        <w:t>some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which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are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detailed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  <w:spacing w:val="-3"/>
        </w:rPr>
        <w:t>below,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including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restorative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justice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1"/>
        </w:rPr>
        <w:t xml:space="preserve"> </w:t>
      </w:r>
      <w:proofErr w:type="spellStart"/>
      <w:r w:rsidR="00B8433F">
        <w:rPr>
          <w:color w:val="323031"/>
        </w:rPr>
        <w:t>Galambany</w:t>
      </w:r>
      <w:proofErr w:type="spellEnd"/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Court.</w:t>
      </w:r>
    </w:p>
    <w:p w:rsidR="00FA5891" w:rsidRDefault="00FA5891">
      <w:pPr>
        <w:pStyle w:val="BodyText"/>
        <w:spacing w:line="264" w:lineRule="auto"/>
        <w:ind w:left="510" w:right="2044"/>
        <w:jc w:val="both"/>
      </w:pPr>
      <w:r w:rsidRPr="00FA5891">
        <w:pict>
          <v:shape id="_x0000_s3963" type="#_x0000_t202" style="position:absolute;left:0;text-align:left;margin-left:962.1pt;margin-top:3.25pt;width:10pt;height:81.65pt;z-index:2176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96"/>
                      <w:sz w:val="16"/>
                    </w:rPr>
                    <w:t>WORK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93"/>
                      <w:sz w:val="16"/>
                    </w:rPr>
                    <w:t>OF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THE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Additional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these,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has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an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important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diversionary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role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identifying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where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there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are</w:t>
      </w:r>
      <w:r w:rsidR="00B8433F">
        <w:rPr>
          <w:color w:val="323031"/>
          <w:w w:val="94"/>
        </w:rPr>
        <w:t xml:space="preserve"> </w:t>
      </w:r>
      <w:r w:rsidR="00B8433F">
        <w:rPr>
          <w:color w:val="323031"/>
        </w:rPr>
        <w:t>mental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health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illnesses</w:t>
      </w:r>
      <w:r w:rsidR="00B8433F">
        <w:rPr>
          <w:color w:val="323031"/>
          <w:spacing w:val="-23"/>
        </w:rPr>
        <w:t xml:space="preserve"> </w:t>
      </w:r>
      <w:r w:rsidR="00B8433F">
        <w:rPr>
          <w:color w:val="323031"/>
        </w:rPr>
        <w:t>that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impact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on</w:t>
      </w:r>
      <w:r w:rsidR="00B8433F">
        <w:rPr>
          <w:color w:val="323031"/>
          <w:spacing w:val="-23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  <w:spacing w:val="-2"/>
        </w:rPr>
        <w:t>defendant’</w:t>
      </w:r>
      <w:r w:rsidR="00B8433F">
        <w:rPr>
          <w:color w:val="323031"/>
          <w:spacing w:val="-1"/>
        </w:rPr>
        <w:t>s</w:t>
      </w:r>
      <w:r w:rsidR="00B8433F">
        <w:rPr>
          <w:color w:val="323031"/>
          <w:spacing w:val="-23"/>
        </w:rPr>
        <w:t xml:space="preserve"> </w:t>
      </w:r>
      <w:r w:rsidR="00B8433F">
        <w:rPr>
          <w:color w:val="323031"/>
          <w:spacing w:val="-3"/>
        </w:rPr>
        <w:t>culpability,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or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need</w:t>
      </w:r>
      <w:r w:rsidR="00B8433F">
        <w:rPr>
          <w:color w:val="323031"/>
          <w:spacing w:val="-23"/>
        </w:rPr>
        <w:t xml:space="preserve"> </w:t>
      </w:r>
      <w:r w:rsidR="00B8433F">
        <w:rPr>
          <w:color w:val="323031"/>
        </w:rPr>
        <w:t>for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3"/>
        </w:rPr>
        <w:t xml:space="preserve"> </w:t>
      </w:r>
      <w:r w:rsidR="00B8433F">
        <w:rPr>
          <w:color w:val="323031"/>
        </w:rPr>
        <w:t>response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that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is</w:t>
      </w:r>
      <w:r w:rsidR="00B8433F">
        <w:rPr>
          <w:color w:val="323031"/>
          <w:spacing w:val="29"/>
          <w:w w:val="98"/>
        </w:rPr>
        <w:t xml:space="preserve"> </w:t>
      </w:r>
      <w:r w:rsidR="00B8433F">
        <w:rPr>
          <w:color w:val="323031"/>
        </w:rPr>
        <w:t>directed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towards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their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health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needs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rather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than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criminal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justice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response.</w:t>
      </w:r>
    </w:p>
    <w:p w:rsidR="00FA5891" w:rsidRDefault="00B8433F">
      <w:pPr>
        <w:pStyle w:val="BodyText"/>
        <w:spacing w:line="264" w:lineRule="auto"/>
        <w:ind w:left="510" w:right="2038"/>
      </w:pPr>
      <w:r>
        <w:rPr>
          <w:color w:val="323031"/>
        </w:rPr>
        <w:t>In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reporting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4"/>
        </w:rPr>
        <w:t>year,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referred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67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defendants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health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facility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under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s.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309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21"/>
          <w:w w:val="94"/>
        </w:rPr>
        <w:t xml:space="preserve"> </w:t>
      </w:r>
      <w:r>
        <w:rPr>
          <w:rFonts w:ascii="Arial" w:eastAsia="Arial" w:hAnsi="Arial" w:cs="Arial"/>
          <w:i/>
          <w:color w:val="323031"/>
        </w:rPr>
        <w:t>Crimes</w:t>
      </w:r>
      <w:r>
        <w:rPr>
          <w:rFonts w:ascii="Arial" w:eastAsia="Arial" w:hAnsi="Arial" w:cs="Arial"/>
          <w:i/>
          <w:color w:val="323031"/>
          <w:spacing w:val="-27"/>
        </w:rPr>
        <w:t xml:space="preserve"> </w:t>
      </w:r>
      <w:r>
        <w:rPr>
          <w:rFonts w:ascii="Arial" w:eastAsia="Arial" w:hAnsi="Arial" w:cs="Arial"/>
          <w:i/>
          <w:color w:val="323031"/>
        </w:rPr>
        <w:t>Act</w:t>
      </w:r>
      <w:r>
        <w:rPr>
          <w:rFonts w:ascii="Arial" w:eastAsia="Arial" w:hAnsi="Arial" w:cs="Arial"/>
          <w:i/>
          <w:color w:val="323031"/>
          <w:spacing w:val="-27"/>
        </w:rPr>
        <w:t xml:space="preserve"> </w:t>
      </w:r>
      <w:r>
        <w:rPr>
          <w:rFonts w:ascii="Arial" w:eastAsia="Arial" w:hAnsi="Arial" w:cs="Arial"/>
          <w:i/>
          <w:color w:val="323031"/>
        </w:rPr>
        <w:t>1900</w:t>
      </w:r>
      <w:r>
        <w:rPr>
          <w:rFonts w:ascii="Arial" w:eastAsia="Arial" w:hAnsi="Arial" w:cs="Arial"/>
          <w:i/>
          <w:color w:val="323031"/>
          <w:spacing w:val="-26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assessment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2"/>
        </w:rPr>
        <w:t>defendant’</w:t>
      </w:r>
      <w:r>
        <w:rPr>
          <w:color w:val="323031"/>
          <w:spacing w:val="-1"/>
        </w:rPr>
        <w:t>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requirement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immediate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treatment</w:t>
      </w:r>
      <w:r>
        <w:rPr>
          <w:color w:val="323031"/>
          <w:spacing w:val="24"/>
          <w:w w:val="93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care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mental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health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reasons.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Thirty-six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defendants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were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referred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Civil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and</w:t>
      </w:r>
      <w:r>
        <w:rPr>
          <w:color w:val="323031"/>
          <w:w w:val="98"/>
        </w:rPr>
        <w:t xml:space="preserve"> </w:t>
      </w:r>
      <w:r>
        <w:rPr>
          <w:color w:val="323031"/>
        </w:rPr>
        <w:t>Administrative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4"/>
        </w:rPr>
        <w:t>Tribunal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assessment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whether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treatment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order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required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under</w:t>
      </w:r>
      <w:r>
        <w:rPr>
          <w:color w:val="323031"/>
          <w:spacing w:val="27"/>
          <w:w w:val="9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rFonts w:ascii="Arial" w:eastAsia="Arial" w:hAnsi="Arial" w:cs="Arial"/>
          <w:i/>
          <w:color w:val="323031"/>
        </w:rPr>
        <w:t>Mental</w:t>
      </w:r>
      <w:r>
        <w:rPr>
          <w:rFonts w:ascii="Arial" w:eastAsia="Arial" w:hAnsi="Arial" w:cs="Arial"/>
          <w:i/>
          <w:color w:val="323031"/>
          <w:spacing w:val="-19"/>
        </w:rPr>
        <w:t xml:space="preserve"> </w:t>
      </w:r>
      <w:r>
        <w:rPr>
          <w:rFonts w:ascii="Arial" w:eastAsia="Arial" w:hAnsi="Arial" w:cs="Arial"/>
          <w:i/>
          <w:color w:val="323031"/>
        </w:rPr>
        <w:t>Health</w:t>
      </w:r>
      <w:r>
        <w:rPr>
          <w:rFonts w:ascii="Arial" w:eastAsia="Arial" w:hAnsi="Arial" w:cs="Arial"/>
          <w:i/>
          <w:color w:val="323031"/>
          <w:spacing w:val="-19"/>
        </w:rPr>
        <w:t xml:space="preserve"> </w:t>
      </w:r>
      <w:r>
        <w:rPr>
          <w:rFonts w:ascii="Arial" w:eastAsia="Arial" w:hAnsi="Arial" w:cs="Arial"/>
          <w:i/>
          <w:color w:val="323031"/>
          <w:spacing w:val="-3"/>
        </w:rPr>
        <w:t>(Treatment</w:t>
      </w:r>
      <w:r>
        <w:rPr>
          <w:rFonts w:ascii="Arial" w:eastAsia="Arial" w:hAnsi="Arial" w:cs="Arial"/>
          <w:i/>
          <w:color w:val="323031"/>
          <w:spacing w:val="-19"/>
        </w:rPr>
        <w:t xml:space="preserve"> </w:t>
      </w:r>
      <w:r>
        <w:rPr>
          <w:rFonts w:ascii="Arial" w:eastAsia="Arial" w:hAnsi="Arial" w:cs="Arial"/>
          <w:i/>
          <w:color w:val="323031"/>
        </w:rPr>
        <w:t>and</w:t>
      </w:r>
      <w:r>
        <w:rPr>
          <w:rFonts w:ascii="Arial" w:eastAsia="Arial" w:hAnsi="Arial" w:cs="Arial"/>
          <w:i/>
          <w:color w:val="323031"/>
          <w:spacing w:val="-20"/>
        </w:rPr>
        <w:t xml:space="preserve"> </w:t>
      </w:r>
      <w:r>
        <w:rPr>
          <w:rFonts w:ascii="Arial" w:eastAsia="Arial" w:hAnsi="Arial" w:cs="Arial"/>
          <w:i/>
          <w:color w:val="323031"/>
        </w:rPr>
        <w:t>Care)</w:t>
      </w:r>
      <w:r>
        <w:rPr>
          <w:rFonts w:ascii="Arial" w:eastAsia="Arial" w:hAnsi="Arial" w:cs="Arial"/>
          <w:i/>
          <w:color w:val="323031"/>
          <w:spacing w:val="-19"/>
        </w:rPr>
        <w:t xml:space="preserve"> </w:t>
      </w:r>
      <w:r>
        <w:rPr>
          <w:rFonts w:ascii="Arial" w:eastAsia="Arial" w:hAnsi="Arial" w:cs="Arial"/>
          <w:i/>
          <w:color w:val="323031"/>
        </w:rPr>
        <w:t>Act</w:t>
      </w:r>
      <w:r>
        <w:rPr>
          <w:rFonts w:ascii="Arial" w:eastAsia="Arial" w:hAnsi="Arial" w:cs="Arial"/>
          <w:i/>
          <w:color w:val="323031"/>
          <w:spacing w:val="-19"/>
        </w:rPr>
        <w:t xml:space="preserve"> </w:t>
      </w:r>
      <w:r>
        <w:rPr>
          <w:rFonts w:ascii="Arial" w:eastAsia="Arial" w:hAnsi="Arial" w:cs="Arial"/>
          <w:i/>
          <w:color w:val="323031"/>
        </w:rPr>
        <w:t>1994</w:t>
      </w:r>
      <w:r>
        <w:rPr>
          <w:color w:val="323031"/>
        </w:rPr>
        <w:t>.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determined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pursuant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s.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335</w:t>
      </w:r>
      <w:r>
        <w:rPr>
          <w:color w:val="323031"/>
          <w:spacing w:val="23"/>
          <w:w w:val="101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rFonts w:ascii="Arial" w:eastAsia="Arial" w:hAnsi="Arial" w:cs="Arial"/>
          <w:i/>
          <w:color w:val="323031"/>
        </w:rPr>
        <w:t>Crimes</w:t>
      </w:r>
      <w:r>
        <w:rPr>
          <w:rFonts w:ascii="Arial" w:eastAsia="Arial" w:hAnsi="Arial" w:cs="Arial"/>
          <w:i/>
          <w:color w:val="323031"/>
          <w:spacing w:val="-22"/>
        </w:rPr>
        <w:t xml:space="preserve"> </w:t>
      </w:r>
      <w:r>
        <w:rPr>
          <w:rFonts w:ascii="Arial" w:eastAsia="Arial" w:hAnsi="Arial" w:cs="Arial"/>
          <w:i/>
          <w:color w:val="323031"/>
        </w:rPr>
        <w:t>Act</w:t>
      </w:r>
      <w:r>
        <w:rPr>
          <w:rFonts w:ascii="Arial" w:eastAsia="Arial" w:hAnsi="Arial" w:cs="Arial"/>
          <w:i/>
          <w:color w:val="323031"/>
          <w:spacing w:val="-21"/>
        </w:rPr>
        <w:t xml:space="preserve"> </w:t>
      </w:r>
      <w:r>
        <w:rPr>
          <w:rFonts w:ascii="Arial" w:eastAsia="Arial" w:hAnsi="Arial" w:cs="Arial"/>
          <w:i/>
          <w:color w:val="323031"/>
        </w:rPr>
        <w:t>1900,</w:t>
      </w:r>
      <w:r>
        <w:rPr>
          <w:rFonts w:ascii="Arial" w:eastAsia="Arial" w:hAnsi="Arial" w:cs="Arial"/>
          <w:i/>
          <w:color w:val="323031"/>
          <w:spacing w:val="-22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there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were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14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defendants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who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were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unfit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enter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plea.</w:t>
      </w:r>
    </w:p>
    <w:p w:rsidR="00FA5891" w:rsidRDefault="00FA5891">
      <w:pPr>
        <w:spacing w:before="7"/>
        <w:rPr>
          <w:rFonts w:ascii="Tahoma" w:eastAsia="Tahoma" w:hAnsi="Tahoma" w:cs="Tahoma"/>
          <w:sz w:val="19"/>
          <w:szCs w:val="19"/>
        </w:rPr>
      </w:pPr>
    </w:p>
    <w:p w:rsidR="00FA5891" w:rsidRDefault="00FA5891">
      <w:pPr>
        <w:pStyle w:val="Heading7"/>
      </w:pPr>
      <w:r w:rsidRPr="00FA5891">
        <w:pict>
          <v:group id="_x0000_s3961" style="position:absolute;left:0;text-align:left;margin-left:710.05pt;margin-top:63.05pt;width:8.1pt;height:8.1pt;z-index:2056;mso-position-horizontal-relative:page" coordorigin="14201,1261" coordsize="162,162">
            <v:shape id="_x0000_s3962" style="position:absolute;left:14201;top:1261;width:162;height:162" coordorigin="14201,1261" coordsize="162,162" path="m14201,1261r161,l14362,1423r-161,l14201,1261xe" fillcolor="#002d5b" stroked="f">
              <v:path arrowok="t"/>
            </v:shape>
            <w10:wrap anchorx="page"/>
          </v:group>
        </w:pict>
      </w:r>
      <w:r w:rsidRPr="00FA5891">
        <w:pict>
          <v:group id="_x0000_s3885" style="position:absolute;left:0;text-align:left;margin-left:722.6pt;margin-top:63.35pt;width:75.85pt;height:7.6pt;z-index:2080;mso-position-horizontal-relative:page" coordorigin="14452,1267" coordsize="1517,152">
            <v:group id="_x0000_s3956" style="position:absolute;left:14452;top:1273;width:102;height:117" coordorigin="14452,1273" coordsize="102,117">
              <v:shape id="_x0000_s3960" style="position:absolute;left:14452;top:1273;width:102;height:117" coordorigin="14452,1273" coordsize="102,117" path="m14471,1273r-19,l14452,1390r11,l14463,1282r11,l14471,1273xe" fillcolor="#323031" stroked="f">
                <v:path arrowok="t"/>
              </v:shape>
              <v:shape id="_x0000_s3959" style="position:absolute;left:14452;top:1273;width:102;height:117" coordorigin="14452,1273" coordsize="102,117" path="m14474,1282r-11,l14498,1390r10,l14514,1372r-11,l14474,1282xe" fillcolor="#323031" stroked="f">
                <v:path arrowok="t"/>
              </v:shape>
              <v:shape id="_x0000_s3958" style="position:absolute;left:14452;top:1273;width:102;height:117" coordorigin="14452,1273" coordsize="102,117" path="m14554,1282r-10,l14544,1390r10,l14554,1282xe" fillcolor="#323031" stroked="f">
                <v:path arrowok="t"/>
              </v:shape>
              <v:shape id="_x0000_s3957" style="position:absolute;left:14452;top:1273;width:102;height:117" coordorigin="14452,1273" coordsize="102,117" path="m14554,1273r-18,l14503,1372r11,l14543,1282r11,l14554,1273xe" fillcolor="#323031" stroked="f">
                <v:path arrowok="t"/>
              </v:shape>
            </v:group>
            <v:group id="_x0000_s3951" style="position:absolute;left:14575;top:1304;width:65;height:87" coordorigin="14575,1304" coordsize="65,87">
              <v:shape id="_x0000_s3955" style="position:absolute;left:14575;top:1304;width:65;height:87" coordorigin="14575,1304" coordsize="65,87" path="m14638,1312r-15,l14628,1317r,12l14622,1336r-26,7l14580,1353r-5,16l14575,1383r10,8l14611,1391r7,-4l14623,1383r-32,l14585,1378r-1,l14585,1363r11,-11l14628,1342r10,l14638,1312xe" fillcolor="#323031" stroked="f">
                <v:path arrowok="t"/>
              </v:shape>
              <v:shape id="_x0000_s3954" style="position:absolute;left:14575;top:1304;width:65;height:87" coordorigin="14575,1304" coordsize="65,87" path="m14638,1379r-10,l14629,1390r10,l14638,1384r,-5xe" fillcolor="#323031" stroked="f">
                <v:path arrowok="t"/>
              </v:shape>
              <v:shape id="_x0000_s3953" style="position:absolute;left:14575;top:1304;width:65;height:87" coordorigin="14575,1304" coordsize="65,87" path="m14638,1342r-10,l14628,1370r-9,8l14608,1383r15,l14628,1379r10,l14638,1342xe" fillcolor="#323031" stroked="f">
                <v:path arrowok="t"/>
              </v:shape>
              <v:shape id="_x0000_s3952" style="position:absolute;left:14575;top:1304;width:65;height:87" coordorigin="14575,1304" coordsize="65,87" path="m14628,1304r-32,l14586,1310r-8,13l14585,1327r6,-10l14599,1312r39,l14628,1304xe" fillcolor="#323031" stroked="f">
                <v:path arrowok="t"/>
              </v:shape>
            </v:group>
            <v:group id="_x0000_s3946" style="position:absolute;left:14653;top:1278;width:41;height:113" coordorigin="14653,1278" coordsize="41,113">
              <v:shape id="_x0000_s3950" style="position:absolute;left:14653;top:1278;width:41;height:113" coordorigin="14653,1278" coordsize="41,113" path="m14675,1314r-10,l14665,1387r5,4l14687,1391r3,-1l14693,1390r,-7l14678,1383r-3,-2l14675,1314xe" fillcolor="#323031" stroked="f">
                <v:path arrowok="t"/>
              </v:shape>
              <v:shape id="_x0000_s3949" style="position:absolute;left:14653;top:1278;width:41;height:113" coordorigin="14653,1278" coordsize="41,113" path="m14693,1382r-3,1l14687,1383r6,l14693,1382xe" fillcolor="#323031" stroked="f">
                <v:path arrowok="t"/>
              </v:shape>
              <v:shape id="_x0000_s3948" style="position:absolute;left:14653;top:1278;width:41;height:113" coordorigin="14653,1278" coordsize="41,113" path="m14693,1306r-40,l14653,1314r40,l14693,1306xe" fillcolor="#323031" stroked="f">
                <v:path arrowok="t"/>
              </v:shape>
              <v:shape id="_x0000_s3947" style="position:absolute;left:14653;top:1278;width:41;height:113" coordorigin="14653,1278" coordsize="41,113" path="m14675,1278r-10,l14665,1306r10,l14675,1278xe" fillcolor="#323031" stroked="f">
                <v:path arrowok="t"/>
              </v:shape>
            </v:group>
            <v:group id="_x0000_s3941" style="position:absolute;left:14698;top:1278;width:41;height:113" coordorigin="14698,1278" coordsize="41,113">
              <v:shape id="_x0000_s3945" style="position:absolute;left:14698;top:1278;width:41;height:113" coordorigin="14698,1278" coordsize="41,113" path="m14720,1314r-10,l14710,1387r5,4l14732,1391r3,-1l14738,1390r,-7l14722,1383r-2,-2l14720,1314xe" fillcolor="#323031" stroked="f">
                <v:path arrowok="t"/>
              </v:shape>
              <v:shape id="_x0000_s3944" style="position:absolute;left:14698;top:1278;width:41;height:113" coordorigin="14698,1278" coordsize="41,113" path="m14738,1382r-3,1l14732,1383r6,l14738,1382xe" fillcolor="#323031" stroked="f">
                <v:path arrowok="t"/>
              </v:shape>
              <v:shape id="_x0000_s3943" style="position:absolute;left:14698;top:1278;width:41;height:113" coordorigin="14698,1278" coordsize="41,113" path="m14738,1306r-40,l14698,1314r40,l14738,1306xe" fillcolor="#323031" stroked="f">
                <v:path arrowok="t"/>
              </v:shape>
              <v:shape id="_x0000_s3942" style="position:absolute;left:14698;top:1278;width:41;height:113" coordorigin="14698,1278" coordsize="41,113" path="m14720,1278r-10,l14710,1306r10,l14720,1278xe" fillcolor="#323031" stroked="f">
                <v:path arrowok="t"/>
              </v:shape>
            </v:group>
            <v:group id="_x0000_s3937" style="position:absolute;left:14750;top:1307;width:66;height:85" coordorigin="14750,1307" coordsize="66,85">
              <v:shape id="_x0000_s3940" style="position:absolute;left:14750;top:1307;width:66;height:85" coordorigin="14750,1307" coordsize="66,85" path="m14769,1307r-12,10l14751,1338r-1,31l14762,1386r20,5l14798,1391r8,-5l14808,1383r-14,l14778,1383r-17,-12l14756,1348r58,-6l14814,1340r-58,l14756,1329r8,-17l14797,1312r-2,-2l14769,1307xe" fillcolor="#323031" stroked="f">
                <v:path arrowok="t"/>
              </v:shape>
              <v:shape id="_x0000_s3939" style="position:absolute;left:14750;top:1307;width:66;height:85" coordorigin="14750,1307" coordsize="66,85" path="m14808,1367r-9,13l14794,1383r14,l14815,1371r-7,-4xe" fillcolor="#323031" stroked="f">
                <v:path arrowok="t"/>
              </v:shape>
              <v:shape id="_x0000_s3938" style="position:absolute;left:14750;top:1307;width:66;height:85" coordorigin="14750,1307" coordsize="66,85" path="m14797,1312r-33,l14795,1312r8,11l14805,1340r9,l14809,1322r-12,-10xe" fillcolor="#323031" stroked="f">
                <v:path arrowok="t"/>
              </v:shape>
            </v:group>
            <v:group id="_x0000_s3934" style="position:absolute;left:14834;top:1304;width:39;height:86" coordorigin="14834,1304" coordsize="39,86">
              <v:shape id="_x0000_s3936" style="position:absolute;left:14834;top:1304;width:39;height:86" coordorigin="14834,1304" coordsize="39,86" path="m14844,1306r-10,l14834,1390r10,l14844,1326r4,-4l14844,1322r,-16xe" fillcolor="#323031" stroked="f">
                <v:path arrowok="t"/>
              </v:shape>
              <v:shape id="_x0000_s3935" style="position:absolute;left:14834;top:1304;width:39;height:86" coordorigin="14834,1304" coordsize="39,86" path="m14872,1304r-15,l14848,1311r-4,11l14848,1322r9,-8l14872,1314r,-10xe" fillcolor="#323031" stroked="f">
                <v:path arrowok="t"/>
              </v:shape>
            </v:group>
            <v:group id="_x0000_s3930" style="position:absolute;left:14879;top:1304;width:62;height:87" coordorigin="14879,1304" coordsize="62,87">
              <v:shape id="_x0000_s3933" style="position:absolute;left:14879;top:1304;width:62;height:87" coordorigin="14879,1304" coordsize="62,87" path="m14886,1369r-7,5l14887,1386r12,5l14927,1391r12,-8l14901,1383r-7,-2l14886,1369xe" fillcolor="#323031" stroked="f">
                <v:path arrowok="t"/>
              </v:shape>
              <v:shape id="_x0000_s3932" style="position:absolute;left:14879;top:1304;width:62;height:87" coordorigin="14879,1304" coordsize="62,87" path="m14922,1304r-28,l14881,1311r1,20l14891,1344r33,11l14931,1367r,10l14923,1383r16,l14940,1382r,-16l14932,1350r-17,-8l14899,1337r-8,-10l14891,1316r7,-4l14932,1312r-1,-2l14922,1304xe" fillcolor="#323031" stroked="f">
                <v:path arrowok="t"/>
              </v:shape>
              <v:shape id="_x0000_s3931" style="position:absolute;left:14879;top:1304;width:62;height:87" coordorigin="14879,1304" coordsize="62,87" path="m14932,1312r-14,l14924,1317r5,7l14937,1319r-5,-7xe" fillcolor="#323031" stroked="f">
                <v:path arrowok="t"/>
              </v:shape>
            </v:group>
            <v:group id="_x0000_s3928" style="position:absolute;left:15009;top:1273;width:2;height:117" coordorigin="15009,1273" coordsize="2,117">
              <v:shape id="_x0000_s3929" style="position:absolute;left:15009;top:1273;width:2;height:117" coordorigin="15009,1273" coordsize="0,117" path="m15009,1273r,117e" filled="f" strokecolor="#323031" strokeweight=".20567mm">
                <v:path arrowok="t"/>
              </v:shape>
            </v:group>
            <v:group id="_x0000_s3925" style="position:absolute;left:15034;top:1304;width:69;height:83" coordorigin="15034,1304" coordsize="69,83">
              <v:shape id="_x0000_s3927" style="position:absolute;left:15034;top:1304;width:69;height:83" coordorigin="15034,1304" coordsize="69,83" path="m15062,1304r-17,9l15036,1331r-2,27l15040,1374r16,11l15085,1387r3,-4l15063,1383r-15,-10l15043,1348r1,-14l15054,1318r23,-4l15089,1314r-2,-3l15062,1304xe" fillcolor="#323031" stroked="f">
                <v:path arrowok="t"/>
              </v:shape>
              <v:shape id="_x0000_s3926" style="position:absolute;left:15034;top:1304;width:69;height:83" coordorigin="15034,1304" coordsize="69,83" path="m15089,1314r-12,l15089,1328r3,28l15084,1376r-21,7l15088,1383r10,-12l15102,1348r-3,-21l15089,1314xe" fillcolor="#323031" stroked="f">
                <v:path arrowok="t"/>
              </v:shape>
            </v:group>
            <v:group id="_x0000_s3920" style="position:absolute;left:15116;top:1273;width:67;height:118" coordorigin="15116,1273" coordsize="67,118">
              <v:shape id="_x0000_s3924" style="position:absolute;left:15116;top:1273;width:67;height:118" coordorigin="15116,1273" coordsize="67,118" path="m15158,1304r-21,2l15125,1316r-7,21l15116,1368r12,17l15147,1391r12,l15168,1387r3,-4l15160,1383r-20,-1l15127,1368r-3,-26l15131,1320r18,-8l15168,1312r-3,-4l15158,1304xe" fillcolor="#323031" stroked="f">
                <v:path arrowok="t"/>
              </v:shape>
              <v:shape id="_x0000_s3923" style="position:absolute;left:15116;top:1273;width:67;height:118" coordorigin="15116,1273" coordsize="67,118" path="m15183,1379r-9,l15176,1390r7,l15183,1379xe" fillcolor="#323031" stroked="f">
                <v:path arrowok="t"/>
              </v:shape>
              <v:shape id="_x0000_s3922" style="position:absolute;left:15116;top:1273;width:67;height:118" coordorigin="15116,1273" coordsize="67,118" path="m15168,1312r-9,l15170,1321r3,6l15173,1368r-6,9l15160,1383r11,l15174,1379r9,l15183,1317r-10,l15168,1312xe" fillcolor="#323031" stroked="f">
                <v:path arrowok="t"/>
              </v:shape>
              <v:shape id="_x0000_s3921" style="position:absolute;left:15116;top:1273;width:67;height:118" coordorigin="15116,1273" coordsize="67,118" path="m15183,1273r-10,l15173,1317r10,l15183,1273xe" fillcolor="#323031" stroked="f">
                <v:path arrowok="t"/>
              </v:shape>
            </v:group>
            <v:group id="_x0000_s3914" style="position:absolute;left:15201;top:1303;width:75;height:117" coordorigin="15201,1303" coordsize="75,117">
              <v:shape id="_x0000_s3919" style="position:absolute;left:15201;top:1303;width:75;height:117" coordorigin="15201,1303" coordsize="75,117" path="m15246,1304r-14,1l15212,1314r-7,20l15205,1343r4,8l15217,1356r-6,2l15204,1363r,14l15209,1380r6,1l15215,1382r-11,4l15201,1392r1,13l15214,1415r33,4l15267,1411r-49,l15210,1406r,-16l15216,1383r52,l15266,1380r-26,-5l15217,1375r-3,-3l15214,1364r2,-3l15222,1359r23,l15258,1354r-34,l15214,1348r,-28l15223,1312r42,l15271,1311r4,l15275,1310r-18,l15252,1306r-6,-2xe" fillcolor="#323031" stroked="f">
                <v:path arrowok="t"/>
              </v:shape>
              <v:shape id="_x0000_s3918" style="position:absolute;left:15201;top:1303;width:75;height:117" coordorigin="15201,1303" coordsize="75,117" path="m15268,1383r-8,l15266,1390r,16l15257,1411r10,l15269,1411r6,-16l15268,1383xe" fillcolor="#323031" stroked="f">
                <v:path arrowok="t"/>
              </v:shape>
              <v:shape id="_x0000_s3917" style="position:absolute;left:15201;top:1303;width:75;height:117" coordorigin="15201,1303" coordsize="75,117" path="m15245,1359r-23,l15226,1361r4,1l15240,1362r5,-3xe" fillcolor="#323031" stroked="f">
                <v:path arrowok="t"/>
              </v:shape>
              <v:shape id="_x0000_s3916" style="position:absolute;left:15201;top:1303;width:75;height:117" coordorigin="15201,1303" coordsize="75,117" path="m15265,1312r-15,l15258,1319r,29l15250,1354r8,l15259,1354r8,-21l15267,1325r-2,-5l15261,1315r4,-3xe" fillcolor="#323031" stroked="f">
                <v:path arrowok="t"/>
              </v:shape>
              <v:shape id="_x0000_s3915" style="position:absolute;left:15201;top:1303;width:75;height:117" coordorigin="15201,1303" coordsize="75,117" path="m15275,1303r-7,l15262,1305r-5,5l15275,1310r,-7xe" fillcolor="#323031" stroked="f">
                <v:path arrowok="t"/>
              </v:shape>
            </v:group>
            <v:group id="_x0000_s3910" style="position:absolute;left:15287;top:1307;width:66;height:85" coordorigin="15287,1307" coordsize="66,85">
              <v:shape id="_x0000_s3913" style="position:absolute;left:15287;top:1307;width:66;height:85" coordorigin="15287,1307" coordsize="66,85" path="m15306,1307r-11,10l15288,1338r-1,31l15300,1386r20,5l15335,1391r9,-5l15345,1383r-14,l15315,1383r-16,-12l15293,1348r59,-6l15351,1340r-58,l15294,1329r7,-17l15334,1312r-2,-2l15306,1307xe" fillcolor="#323031" stroked="f">
                <v:path arrowok="t"/>
              </v:shape>
              <v:shape id="_x0000_s3912" style="position:absolute;left:15287;top:1307;width:66;height:85" coordorigin="15287,1307" coordsize="66,85" path="m15345,1367r-9,13l15331,1383r14,l15353,1371r-8,-4xe" fillcolor="#323031" stroked="f">
                <v:path arrowok="t"/>
              </v:shape>
              <v:shape id="_x0000_s3911" style="position:absolute;left:15287;top:1307;width:66;height:85" coordorigin="15287,1307" coordsize="66,85" path="m15334,1312r-33,l15333,1312r7,11l15342,1340r9,l15346,1322r-12,-10xe" fillcolor="#323031" stroked="f">
                <v:path arrowok="t"/>
              </v:shape>
            </v:group>
            <v:group id="_x0000_s3905" style="position:absolute;left:15367;top:1273;width:67;height:118" coordorigin="15367,1273" coordsize="67,118">
              <v:shape id="_x0000_s3909" style="position:absolute;left:15367;top:1273;width:67;height:118" coordorigin="15367,1273" coordsize="67,118" path="m15409,1304r-21,2l15376,1316r-8,21l15367,1368r11,17l15398,1391r11,l15419,1387r3,-4l15410,1383r-19,-1l15378,1368r-4,-26l15382,1320r18,-8l15419,1312r-4,-4l15409,1304xe" fillcolor="#323031" stroked="f">
                <v:path arrowok="t"/>
              </v:shape>
              <v:shape id="_x0000_s3908" style="position:absolute;left:15367;top:1273;width:67;height:118" coordorigin="15367,1273" coordsize="67,118" path="m15433,1379r-8,l15427,1390r6,l15433,1379xe" fillcolor="#323031" stroked="f">
                <v:path arrowok="t"/>
              </v:shape>
              <v:shape id="_x0000_s3907" style="position:absolute;left:15367;top:1273;width:67;height:118" coordorigin="15367,1273" coordsize="67,118" path="m15419,1312r-10,l15420,1321r4,6l15424,1368r-7,9l15410,1383r12,l15425,1379r8,l15433,1317r-9,l15419,1312xe" fillcolor="#323031" stroked="f">
                <v:path arrowok="t"/>
              </v:shape>
              <v:shape id="_x0000_s3906" style="position:absolute;left:15367;top:1273;width:67;height:118" coordorigin="15367,1273" coordsize="67,118" path="m15433,1273r-9,l15424,1317r9,l15433,1273xe" fillcolor="#323031" stroked="f">
                <v:path arrowok="t"/>
              </v:shape>
            </v:group>
            <v:group id="_x0000_s3903" style="position:absolute;left:15493;top:1348;width:81;height:2" coordorigin="15493,1348" coordsize="81,2">
              <v:shape id="_x0000_s3904" style="position:absolute;left:15493;top:1348;width:81;height:2" coordorigin="15493,1348" coordsize="81,0" path="m15493,1348r81,e" filled="f" strokecolor="#323031" strokeweight=".16017mm">
                <v:path arrowok="t"/>
              </v:shape>
            </v:group>
            <v:group id="_x0000_s3898" style="position:absolute;left:15625;top:1273;width:76;height:118" coordorigin="15625,1273" coordsize="76,118">
              <v:shape id="_x0000_s3902" style="position:absolute;left:15625;top:1273;width:76;height:118" coordorigin="15625,1273" coordsize="76,118" path="m15660,1273r-16,10l15633,1300r-6,22l15625,1349r6,21l15645,1385r25,6l15687,1384r1,-2l15659,1382r-17,-11l15635,1348r,-4l15645,1329r-10,l15639,1307r11,-19l15670,1280r26,l15684,1274r-24,-1xe" fillcolor="#323031" stroked="f">
                <v:path arrowok="t"/>
              </v:shape>
              <v:shape id="_x0000_s3901" style="position:absolute;left:15625;top:1273;width:76;height:118" coordorigin="15625,1273" coordsize="76,118" path="m15690,1325r-26,l15670,1326r17,10l15692,1359r-9,17l15659,1382r29,l15698,1368r3,-28l15690,1325xe" fillcolor="#323031" stroked="f">
                <v:path arrowok="t"/>
              </v:shape>
              <v:shape id="_x0000_s3900" style="position:absolute;left:15625;top:1273;width:76;height:118" coordorigin="15625,1273" coordsize="76,118" path="m15666,1317r-12,l15643,1324r-8,5l15645,1329r2,-4l15690,1325r-2,-2l15666,1317xe" fillcolor="#323031" stroked="f">
                <v:path arrowok="t"/>
              </v:shape>
              <v:shape id="_x0000_s3899" style="position:absolute;left:15625;top:1273;width:76;height:118" coordorigin="15625,1273" coordsize="76,118" path="m15696,1280r-17,l15687,1282r6,7l15698,1281r-2,-1xe" fillcolor="#323031" stroked="f">
                <v:path arrowok="t"/>
              </v:shape>
            </v:group>
            <v:group id="_x0000_s3895" style="position:absolute;left:15715;top:1273;width:74;height:117" coordorigin="15715,1273" coordsize="74,117">
              <v:shape id="_x0000_s3897" style="position:absolute;left:15715;top:1273;width:74;height:117" coordorigin="15715,1273" coordsize="74,117" path="m15775,1280r-4,l15779,1290r,16l15775,1320r-21,18l15730,1359r-12,14l15715,1383r,7l15789,1390r,-9l15730,1370r15,-14l15764,1341r15,-13l15785,1312r,-24l15775,1280xe" fillcolor="#323031" stroked="f">
                <v:path arrowok="t"/>
              </v:shape>
              <v:shape id="_x0000_s3896" style="position:absolute;left:15715;top:1273;width:74;height:117" coordorigin="15715,1273" coordsize="74,117" path="m15743,1273r-17,11l15716,1305r10,2l15730,1289r9,-9l15775,1280r-5,-4l15743,1273xe" fillcolor="#323031" stroked="f">
                <v:path arrowok="t"/>
              </v:shape>
            </v:group>
            <v:group id="_x0000_s3891" style="position:absolute;left:15817;top:1272;width:53;height:118" coordorigin="15817,1272" coordsize="53,118">
              <v:shape id="_x0000_s3894" style="position:absolute;left:15817;top:1272;width:53;height:118" coordorigin="15817,1272" coordsize="53,118" path="m15869,1381r-50,l15819,1390r50,l15869,1381xe" fillcolor="#323031" stroked="f">
                <v:path arrowok="t"/>
              </v:shape>
              <v:shape id="_x0000_s3893" style="position:absolute;left:15817;top:1272;width:53;height:118" coordorigin="15817,1272" coordsize="53,118" path="m15850,1283r-11,l15839,1381r11,l15850,1283xe" fillcolor="#323031" stroked="f">
                <v:path arrowok="t"/>
              </v:shape>
              <v:shape id="_x0000_s3892" style="position:absolute;left:15817;top:1272;width:53;height:118" coordorigin="15817,1272" coordsize="53,118" path="m15850,1272r-7,l15817,1280r,6l15839,1283r11,l15850,1272xe" fillcolor="#323031" stroked="f">
                <v:path arrowok="t"/>
              </v:shape>
            </v:group>
            <v:group id="_x0000_s3886" style="position:absolute;left:15893;top:1272;width:77;height:118" coordorigin="15893,1272" coordsize="77,118">
              <v:shape id="_x0000_s3890" style="position:absolute;left:15893;top:1272;width:77;height:118" coordorigin="15893,1272" coordsize="77,118" path="m15900,1373r-4,9l15911,1389r25,1l15949,1382r-37,l15906,1379r-6,-6xe" fillcolor="#323031" stroked="f">
                <v:path arrowok="t"/>
              </v:shape>
              <v:shape id="_x0000_s3889" style="position:absolute;left:15893;top:1272;width:77;height:118" coordorigin="15893,1272" coordsize="77,118" path="m15968,1334r-9,l15955,1358r-11,17l15923,1382r26,l15952,1381r10,-17l15967,1341r1,-7xe" fillcolor="#323031" stroked="f">
                <v:path arrowok="t"/>
              </v:shape>
              <v:shape id="_x0000_s3888" style="position:absolute;left:15893;top:1272;width:77;height:118" coordorigin="15893,1272" coordsize="77,118" path="m15923,1272r-16,7l15896,1296r-3,28l15905,1340r23,7l15940,1347r11,-6l15954,1339r-25,l15923,1338r-16,-11l15901,1303r10,-17l15936,1281r16,l15949,1278r-26,-6xe" fillcolor="#323031" stroked="f">
                <v:path arrowok="t"/>
              </v:shape>
              <v:shape id="_x0000_s3887" style="position:absolute;left:15893;top:1272;width:77;height:118" coordorigin="15893,1272" coordsize="77,118" path="m15952,1281r-16,l15952,1292r7,24l15959,1320r-13,19l15954,1339r5,-5l15968,1334r1,-21l15963,1293r-11,-12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3875" style="position:absolute;left:0;text-align:left;margin-left:542.6pt;margin-top:23.9pt;width:140.7pt;height:140.75pt;z-index:2104;mso-position-horizontal-relative:page" coordorigin="10852,478" coordsize="2814,2815">
            <v:group id="_x0000_s3883" style="position:absolute;left:12258;top:478;width:1408;height:2704" coordorigin="12258,478" coordsize="1408,2704">
              <v:shape id="_x0000_s3884" style="position:absolute;left:12258;top:478;width:1408;height:2704" coordorigin="12258,478" coordsize="1408,2704" path="m12258,478r,703l12301,1183r41,3l12424,1201r78,24l12577,1258r70,41l12712,1347r60,57l12824,1467r45,69l12907,1611r35,109l12960,1830r2,55l12960,1940r-17,107l12910,2150r-48,96l12799,2335r-76,79l12633,2480r-101,53l12805,3181r77,-35l12956,3107r71,-44l13095,3016r64,-51l13221,2911r58,-58l13333,2793r51,-64l13431,2663r43,-69l13513,2522r35,-74l13578,2373r26,-78l13626,2216r17,-81l13655,2053r8,-84l13665,1885r-4,-116l13647,1657r-22,-110l13594,1440r-39,-103l13508,1238r-53,-94l13394,1054r-67,-85l13253,890r-79,-73l13089,749r-89,-60l12905,635r-99,-47l12703,550r-107,-31l12487,496r-113,-14l12258,478xe" fillcolor="#002d5b" stroked="f">
                <v:path arrowok="t"/>
              </v:shape>
            </v:group>
            <v:group id="_x0000_s3880" style="position:absolute;left:10852;top:1029;width:1954;height:2263" coordorigin="10852,1029" coordsize="1954,2263">
              <v:shape id="_x0000_s3882" style="position:absolute;left:10852;top:1029;width:1954;height:2263" coordorigin="10852,1029" coordsize="1954,2263" path="m11141,1029r-44,62l11056,1154r-37,64l10986,1285r-30,67l10930,1421r-23,70l10889,1562r-15,72l10863,1706r-8,73l10852,1852r,74l10856,1999r8,73l10876,2145r15,73l10911,2290r23,71l10962,2431r49,105l11068,2635r63,92l11201,2813r76,80l11358,2966r86,66l11535,3092r95,52l11728,3188r102,37l11934,3254r106,21l12148,3288r110,4l12367,3288r111,-13l12588,3253r109,-31l12805,3181r-250,-593l12242,2588r-36,-2l12133,2577r-71,-17l11992,2536r-67,-32l11861,2465r-75,-59l11709,2324r-62,-91l11600,2134r-30,-104l11556,1923r-1,-54l11558,1815r19,-107l11613,1604r54,-100l11700,1457r-559,-428xe" fillcolor="#0088ce" stroked="f">
                <v:path arrowok="t"/>
              </v:shape>
              <v:shape id="_x0000_s3881" style="position:absolute;left:10852;top:1029;width:1954;height:2263" coordorigin="10852,1029" coordsize="1954,2263" path="m12532,2533r-71,25l12389,2576r-73,10l12242,2588r313,l12532,2533xe" fillcolor="#0088ce" stroked="f">
                <v:path arrowok="t"/>
              </v:shape>
            </v:group>
            <v:group id="_x0000_s3878" style="position:absolute;left:11141;top:482;width:1066;height:976" coordorigin="11141,482" coordsize="1066,976">
              <v:shape id="_x0000_s3879" style="position:absolute;left:11141;top:482;width:1066;height:976" coordorigin="11141,482" coordsize="1066,976" path="m12156,482r-60,5l11978,506r-115,29l11751,573r-109,47l11539,676r-99,64l11347,813r-88,81l11179,982r-38,47l11700,1457r19,-23l11738,1411r64,-62l11873,1296r77,-44l12032,1219r86,-24l12207,1183r-51,-701xe" fillcolor="#474c55" stroked="f">
                <v:path arrowok="t"/>
              </v:shape>
            </v:group>
            <v:group id="_x0000_s3876" style="position:absolute;left:12156;top:478;width:103;height:705" coordorigin="12156,478" coordsize="103,705">
              <v:shape id="_x0000_s3877" style="position:absolute;left:12156;top:478;width:103;height:705" coordorigin="12156,478" coordsize="103,705" path="m12256,478r-60,1l12156,482r62,700l12238,1182r20,-1l12256,478xe" fillcolor="#c7c9c8" stroked="f">
                <v:path arrowok="t"/>
              </v:shape>
            </v:group>
            <w10:wrap anchorx="page"/>
          </v:group>
        </w:pict>
      </w:r>
      <w:r w:rsidR="00B8433F">
        <w:rPr>
          <w:color w:val="003361"/>
          <w:w w:val="105"/>
        </w:rPr>
        <w:t>Between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1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July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2014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and</w:t>
      </w:r>
      <w:r w:rsidR="00B8433F">
        <w:rPr>
          <w:color w:val="003361"/>
          <w:spacing w:val="-11"/>
          <w:w w:val="105"/>
        </w:rPr>
        <w:t xml:space="preserve"> </w:t>
      </w:r>
      <w:r w:rsidR="00B8433F">
        <w:rPr>
          <w:color w:val="003361"/>
          <w:w w:val="105"/>
        </w:rPr>
        <w:t>30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June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2015</w:t>
      </w:r>
    </w:p>
    <w:p w:rsidR="00FA5891" w:rsidRDefault="00FA5891">
      <w:pPr>
        <w:sectPr w:rsidR="00FA5891">
          <w:pgSz w:w="19960" w:h="14180" w:orient="landscape"/>
          <w:pgMar w:top="700" w:right="0" w:bottom="0" w:left="0" w:header="0" w:footer="0" w:gutter="0"/>
          <w:cols w:num="2" w:space="720" w:equalWidth="0">
            <w:col w:w="9105" w:space="1213"/>
            <w:col w:w="9642"/>
          </w:cols>
        </w:sectPr>
      </w:pPr>
    </w:p>
    <w:p w:rsidR="00FA5891" w:rsidRDefault="00FA5891">
      <w:pPr>
        <w:spacing w:before="6"/>
        <w:rPr>
          <w:rFonts w:ascii="Tahoma" w:eastAsia="Tahoma" w:hAnsi="Tahoma" w:cs="Tahoma"/>
          <w:sz w:val="9"/>
          <w:szCs w:val="9"/>
        </w:rPr>
      </w:pPr>
    </w:p>
    <w:p w:rsidR="00FA5891" w:rsidRDefault="00FA5891">
      <w:pPr>
        <w:spacing w:line="120" w:lineRule="atLeast"/>
        <w:ind w:left="14200"/>
        <w:rPr>
          <w:rFonts w:ascii="Tahoma" w:eastAsia="Tahoma" w:hAnsi="Tahoma" w:cs="Tahoma"/>
          <w:sz w:val="12"/>
          <w:szCs w:val="12"/>
        </w:rPr>
      </w:pPr>
      <w:r w:rsidRPr="00FA5891">
        <w:rPr>
          <w:rFonts w:ascii="Tahoma"/>
          <w:sz w:val="16"/>
        </w:rPr>
      </w:r>
      <w:r w:rsidRPr="00FA5891">
        <w:rPr>
          <w:rFonts w:ascii="Tahoma"/>
          <w:sz w:val="16"/>
        </w:rPr>
        <w:pict>
          <v:group id="_x0000_s3872" style="width:8.1pt;height:8.1pt;mso-position-horizontal-relative:char;mso-position-vertical-relative:line" coordsize="162,162">
            <v:group id="_x0000_s3873" style="position:absolute;width:162;height:162" coordsize="162,162">
              <v:shape id="_x0000_s3874" style="position:absolute;width:162;height:162" coordsize="162,162" path="m,l162,r,162l,162,,xe" fillcolor="#0088ce" stroked="f">
                <v:path arrowok="t"/>
              </v:shape>
            </v:group>
            <w10:wrap type="none"/>
            <w10:anchorlock/>
          </v:group>
        </w:pict>
      </w:r>
      <w:r w:rsidR="00B8433F">
        <w:rPr>
          <w:rFonts w:ascii="Times New Roman"/>
          <w:spacing w:val="60"/>
          <w:sz w:val="12"/>
        </w:rPr>
        <w:t xml:space="preserve"> </w:t>
      </w:r>
      <w:r w:rsidRPr="00FA5891">
        <w:rPr>
          <w:rFonts w:ascii="Tahoma"/>
          <w:spacing w:val="60"/>
          <w:position w:val="3"/>
          <w:sz w:val="12"/>
        </w:rPr>
      </w:r>
      <w:r w:rsidRPr="00FA5891">
        <w:rPr>
          <w:rFonts w:ascii="Tahoma"/>
          <w:spacing w:val="60"/>
          <w:position w:val="3"/>
          <w:sz w:val="12"/>
        </w:rPr>
        <w:pict>
          <v:group id="_x0000_s3786" style="width:81.2pt;height:6.4pt;mso-position-horizontal-relative:char;mso-position-vertical-relative:line" coordsize="1624,128">
            <v:group id="_x0000_s3867" style="position:absolute;top:6;width:102;height:117" coordorigin=",6" coordsize="102,117">
              <v:shape id="_x0000_s3871" style="position:absolute;top:6;width:102;height:117" coordorigin=",6" coordsize="102,117" path="m19,6l,6,,122r11,l11,15r11,l19,6xe" fillcolor="#323031" stroked="f">
                <v:path arrowok="t"/>
              </v:shape>
              <v:shape id="_x0000_s3870" style="position:absolute;top:6;width:102;height:117" coordorigin=",6" coordsize="102,117" path="m22,15r-11,l46,122r10,l62,104r-11,l22,15xe" fillcolor="#323031" stroked="f">
                <v:path arrowok="t"/>
              </v:shape>
              <v:shape id="_x0000_s3869" style="position:absolute;top:6;width:102;height:117" coordorigin=",6" coordsize="102,117" path="m102,15r-11,l91,122r11,l102,15xe" fillcolor="#323031" stroked="f">
                <v:path arrowok="t"/>
              </v:shape>
              <v:shape id="_x0000_s3868" style="position:absolute;top:6;width:102;height:117" coordorigin=",6" coordsize="102,117" path="m102,6l83,6,51,104r11,l91,15r11,l102,6xe" fillcolor="#323031" stroked="f">
                <v:path arrowok="t"/>
              </v:shape>
            </v:group>
            <v:group id="_x0000_s3862" style="position:absolute;left:122;top:37;width:65;height:87" coordorigin="122,37" coordsize="65,87">
              <v:shape id="_x0000_s3866" style="position:absolute;left:122;top:37;width:65;height:87" coordorigin="122,37" coordsize="65,87" path="m185,45r-14,l176,50r,11l170,68r-26,7l128,85r-6,17l122,116r10,8l158,124r8,-4l171,116r-33,l132,111r,l133,95,144,85,176,75r9,l185,45xe" fillcolor="#323031" stroked="f">
                <v:path arrowok="t"/>
              </v:shape>
              <v:shape id="_x0000_s3865" style="position:absolute;left:122;top:37;width:65;height:87" coordorigin="122,37" coordsize="65,87" path="m185,112r-9,l177,122r9,l185,117r,-5xe" fillcolor="#323031" stroked="f">
                <v:path arrowok="t"/>
              </v:shape>
              <v:shape id="_x0000_s3864" style="position:absolute;left:122;top:37;width:65;height:87" coordorigin="122,37" coordsize="65,87" path="m185,75r-9,l176,102r-9,9l156,116r15,l176,112r9,l185,75xe" fillcolor="#323031" stroked="f">
                <v:path arrowok="t"/>
              </v:shape>
              <v:shape id="_x0000_s3863" style="position:absolute;left:122;top:37;width:65;height:87" coordorigin="122,37" coordsize="65,87" path="m176,37r-32,l133,42r-7,14l132,60r7,-10l147,45r38,l176,37xe" fillcolor="#323031" stroked="f">
                <v:path arrowok="t"/>
              </v:shape>
            </v:group>
            <v:group id="_x0000_s3857" style="position:absolute;left:200;top:11;width:41;height:113" coordorigin="200,11" coordsize="41,113">
              <v:shape id="_x0000_s3861" style="position:absolute;left:200;top:11;width:41;height:113" coordorigin="200,11" coordsize="41,113" path="m223,46r-10,l213,119r4,5l234,124r4,-1l241,122r,-6l225,116r-2,-3l223,46xe" fillcolor="#323031" stroked="f">
                <v:path arrowok="t"/>
              </v:shape>
              <v:shape id="_x0000_s3860" style="position:absolute;left:200;top:11;width:41;height:113" coordorigin="200,11" coordsize="41,113" path="m241,114r-3,1l234,116r7,l241,114xe" fillcolor="#323031" stroked="f">
                <v:path arrowok="t"/>
              </v:shape>
              <v:shape id="_x0000_s3859" style="position:absolute;left:200;top:11;width:41;height:113" coordorigin="200,11" coordsize="41,113" path="m241,38r-41,l200,46r41,l241,38xe" fillcolor="#323031" stroked="f">
                <v:path arrowok="t"/>
              </v:shape>
              <v:shape id="_x0000_s3858" style="position:absolute;left:200;top:11;width:41;height:113" coordorigin="200,11" coordsize="41,113" path="m223,11r-10,l213,38r10,l223,11xe" fillcolor="#323031" stroked="f">
                <v:path arrowok="t"/>
              </v:shape>
            </v:group>
            <v:group id="_x0000_s3852" style="position:absolute;left:245;top:11;width:41;height:113" coordorigin="245,11" coordsize="41,113">
              <v:shape id="_x0000_s3856" style="position:absolute;left:245;top:11;width:41;height:113" coordorigin="245,11" coordsize="41,113" path="m267,46r-9,l258,119r4,5l279,124r4,-1l286,122r,-6l270,116r-3,-3l267,46xe" fillcolor="#323031" stroked="f">
                <v:path arrowok="t"/>
              </v:shape>
              <v:shape id="_x0000_s3855" style="position:absolute;left:245;top:11;width:41;height:113" coordorigin="245,11" coordsize="41,113" path="m286,114r-3,1l279,116r7,l286,114xe" fillcolor="#323031" stroked="f">
                <v:path arrowok="t"/>
              </v:shape>
              <v:shape id="_x0000_s3854" style="position:absolute;left:245;top:11;width:41;height:113" coordorigin="245,11" coordsize="41,113" path="m286,38r-41,l245,46r41,l286,38xe" fillcolor="#323031" stroked="f">
                <v:path arrowok="t"/>
              </v:shape>
              <v:shape id="_x0000_s3853" style="position:absolute;left:245;top:11;width:41;height:113" coordorigin="245,11" coordsize="41,113" path="m267,11r-9,l258,38r9,l267,11xe" fillcolor="#323031" stroked="f">
                <v:path arrowok="t"/>
              </v:shape>
            </v:group>
            <v:group id="_x0000_s3848" style="position:absolute;left:298;top:39;width:66;height:85" coordorigin="298,39" coordsize="66,85">
              <v:shape id="_x0000_s3851" style="position:absolute;left:298;top:39;width:66;height:85" coordorigin="298,39" coordsize="66,85" path="m317,39l305,50r-7,20l298,102r12,16l330,124r16,l354,118r1,-2l342,116r-17,l309,103,304,81r58,-6l361,73r-57,l304,62r7,-18l345,44r-3,-2l317,39xe" fillcolor="#323031" stroked="f">
                <v:path arrowok="t"/>
              </v:shape>
              <v:shape id="_x0000_s3850" style="position:absolute;left:298;top:39;width:66;height:85" coordorigin="298,39" coordsize="66,85" path="m355,99r-8,13l342,116r13,l363,103r-8,-4xe" fillcolor="#323031" stroked="f">
                <v:path arrowok="t"/>
              </v:shape>
              <v:shape id="_x0000_s3849" style="position:absolute;left:298;top:39;width:66;height:85" coordorigin="298,39" coordsize="66,85" path="m345,44r-34,l343,45r8,11l352,73r9,l357,55,345,44xe" fillcolor="#323031" stroked="f">
                <v:path arrowok="t"/>
              </v:shape>
            </v:group>
            <v:group id="_x0000_s3845" style="position:absolute;left:382;top:37;width:39;height:86" coordorigin="382,37" coordsize="39,86">
              <v:shape id="_x0000_s3847" style="position:absolute;left:382;top:37;width:39;height:86" coordorigin="382,37" coordsize="39,86" path="m391,38r-9,l382,122r9,l391,59r5,-5l391,54r,-16xe" fillcolor="#323031" stroked="f">
                <v:path arrowok="t"/>
              </v:shape>
              <v:shape id="_x0000_s3846" style="position:absolute;left:382;top:37;width:39;height:86" coordorigin="382,37" coordsize="39,86" path="m420,37r-15,l396,44r-4,10l396,54r9,-8l420,46r,-9xe" fillcolor="#323031" stroked="f">
                <v:path arrowok="t"/>
              </v:shape>
            </v:group>
            <v:group id="_x0000_s3841" style="position:absolute;left:427;top:37;width:62;height:87" coordorigin="427,37" coordsize="62,87">
              <v:shape id="_x0000_s3844" style="position:absolute;left:427;top:37;width:62;height:87" coordorigin="427,37" coordsize="62,87" path="m434,102r-7,5l435,119r11,5l474,124r13,-8l449,116r-7,-3l434,102xe" fillcolor="#323031" stroked="f">
                <v:path arrowok="t"/>
              </v:shape>
              <v:shape id="_x0000_s3843" style="position:absolute;left:427;top:37;width:62;height:87" coordorigin="427,37" coordsize="62,87" path="m470,37r-28,l429,44r,19l439,76r32,12l478,100r,9l470,116r17,l488,115r,-17l480,82,463,75,446,69,439,59r,-10l446,45r34,l479,42r-9,-5xe" fillcolor="#323031" stroked="f">
                <v:path arrowok="t"/>
              </v:shape>
              <v:shape id="_x0000_s3842" style="position:absolute;left:427;top:37;width:62;height:87" coordorigin="427,37" coordsize="62,87" path="m480,45r-15,l471,49r6,8l485,52r-5,-7xe" fillcolor="#323031" stroked="f">
                <v:path arrowok="t"/>
              </v:shape>
            </v:group>
            <v:group id="_x0000_s3836" style="position:absolute;left:541;top:4;width:45;height:118" coordorigin="541,4" coordsize="45,118">
              <v:shape id="_x0000_s3840" style="position:absolute;left:541;top:4;width:45;height:118" coordorigin="541,4" coordsize="45,118" path="m564,46r-10,l554,122r10,l564,46xe" fillcolor="#323031" stroked="f">
                <v:path arrowok="t"/>
              </v:shape>
              <v:shape id="_x0000_s3839" style="position:absolute;left:541;top:4;width:45;height:118" coordorigin="541,4" coordsize="45,118" path="m581,38r-40,l541,46r40,l581,38xe" fillcolor="#323031" stroked="f">
                <v:path arrowok="t"/>
              </v:shape>
              <v:shape id="_x0000_s3838" style="position:absolute;left:541;top:4;width:45;height:118" coordorigin="541,4" coordsize="45,118" path="m578,4r-18,l554,12r,26l564,38r,-22l568,12r17,l585,6,582,5,578,4xe" fillcolor="#323031" stroked="f">
                <v:path arrowok="t"/>
              </v:shape>
              <v:shape id="_x0000_s3837" style="position:absolute;left:541;top:4;width:45;height:118" coordorigin="541,4" coordsize="45,118" path="m585,12r-6,l582,13r3,1l585,12xe" fillcolor="#323031" stroked="f">
                <v:path arrowok="t"/>
              </v:shape>
            </v:group>
            <v:group id="_x0000_s3834" style="position:absolute;left:602;top:6;width:2;height:117" coordorigin="602,6" coordsize="2,117">
              <v:shape id="_x0000_s3835" style="position:absolute;left:602;top:6;width:2;height:117" coordorigin="602,6" coordsize="0,117" path="m602,6r,116e" filled="f" strokecolor="#323031" strokeweight=".20639mm">
                <v:path arrowok="t"/>
              </v:shape>
            </v:group>
            <v:group id="_x0000_s3830" style="position:absolute;left:633;top:37;width:64;height:86" coordorigin="633,37" coordsize="64,86">
              <v:shape id="_x0000_s3833" style="position:absolute;left:633;top:37;width:64;height:86" coordorigin="633,37" coordsize="64,86" path="m643,38r-10,l633,122r10,l643,60r9,-8l643,52r,-14xe" fillcolor="#323031" stroked="f">
                <v:path arrowok="t"/>
              </v:shape>
              <v:shape id="_x0000_s3832" style="position:absolute;left:633;top:37;width:64;height:86" coordorigin="633,37" coordsize="64,86" path="m694,45r-12,l686,52r,70l696,122r,-75l694,45xe" fillcolor="#323031" stroked="f">
                <v:path arrowok="t"/>
              </v:shape>
              <v:shape id="_x0000_s3831" style="position:absolute;left:633;top:37;width:64;height:86" coordorigin="633,37" coordsize="64,86" path="m689,37r-30,l652,42r-9,10l652,52r1,-1l659,45r35,l689,37xe" fillcolor="#323031" stroked="f">
                <v:path arrowok="t"/>
              </v:shape>
            </v:group>
            <v:group id="_x0000_s3825" style="position:absolute;left:713;top:37;width:65;height:87" coordorigin="713,37" coordsize="65,87">
              <v:shape id="_x0000_s3829" style="position:absolute;left:713;top:37;width:65;height:87" coordorigin="713,37" coordsize="65,87" path="m776,45r-14,l767,50r,11l761,68r-26,7l719,85r-6,17l713,116r10,8l749,124r8,-4l762,116r-33,l723,111r,l724,95,735,85,767,75r9,l776,45xe" fillcolor="#323031" stroked="f">
                <v:path arrowok="t"/>
              </v:shape>
              <v:shape id="_x0000_s3828" style="position:absolute;left:713;top:37;width:65;height:87" coordorigin="713,37" coordsize="65,87" path="m776,112r-9,l768,122r10,l777,117r-1,-5xe" fillcolor="#323031" stroked="f">
                <v:path arrowok="t"/>
              </v:shape>
              <v:shape id="_x0000_s3827" style="position:absolute;left:713;top:37;width:65;height:87" coordorigin="713,37" coordsize="65,87" path="m776,75r-9,l767,102r-9,9l747,116r15,l767,112r9,l776,75xe" fillcolor="#323031" stroked="f">
                <v:path arrowok="t"/>
              </v:shape>
              <v:shape id="_x0000_s3826" style="position:absolute;left:713;top:37;width:65;height:87" coordorigin="713,37" coordsize="65,87" path="m767,37r-32,l724,42r-7,14l724,60r6,-10l738,45r38,l767,37xe" fillcolor="#323031" stroked="f">
                <v:path arrowok="t"/>
              </v:shape>
            </v:group>
            <v:group id="_x0000_s3823" style="position:absolute;left:808;top:6;width:2;height:117" coordorigin="808,6" coordsize="2,117">
              <v:shape id="_x0000_s3824" style="position:absolute;left:808;top:6;width:2;height:117" coordorigin="808,6" coordsize="0,117" path="m808,6r,116e" filled="f" strokecolor="#323031" strokeweight=".20567mm">
                <v:path arrowok="t"/>
              </v:shape>
            </v:group>
            <v:group id="_x0000_s3821" style="position:absolute;left:844;top:6;width:2;height:117" coordorigin="844,6" coordsize="2,117">
              <v:shape id="_x0000_s3822" style="position:absolute;left:844;top:6;width:2;height:117" coordorigin="844,6" coordsize="0,117" path="m844,6r,116e" filled="f" strokecolor="#323031" strokeweight=".20639mm">
                <v:path arrowok="t"/>
              </v:shape>
            </v:group>
            <v:group id="_x0000_s3817" style="position:absolute;left:865;top:37;width:62;height:87" coordorigin="865,37" coordsize="62,87">
              <v:shape id="_x0000_s3820" style="position:absolute;left:865;top:37;width:62;height:87" coordorigin="865,37" coordsize="62,87" path="m873,102r-8,5l873,119r12,5l913,124r12,-8l888,116r-8,-3l873,102xe" fillcolor="#323031" stroked="f">
                <v:path arrowok="t"/>
              </v:shape>
              <v:shape id="_x0000_s3819" style="position:absolute;left:865;top:37;width:62;height:87" coordorigin="865,37" coordsize="62,87" path="m908,37r-28,l868,44r,19l878,76r32,12l917,100r,9l909,116r16,l927,115r,-17l918,82,901,75,885,69,878,59r,-10l885,45r34,l917,42r-9,-5xe" fillcolor="#323031" stroked="f">
                <v:path arrowok="t"/>
              </v:shape>
              <v:shape id="_x0000_s3818" style="position:absolute;left:865;top:37;width:62;height:87" coordorigin="865,37" coordsize="62,87" path="m919,45r-15,l910,49r6,8l923,52r-4,-7xe" fillcolor="#323031" stroked="f">
                <v:path arrowok="t"/>
              </v:shape>
            </v:group>
            <v:group id="_x0000_s3813" style="position:absolute;left:942;top:39;width:66;height:85" coordorigin="942,39" coordsize="66,85">
              <v:shape id="_x0000_s3816" style="position:absolute;left:942;top:39;width:66;height:85" coordorigin="942,39" coordsize="66,85" path="m961,39l949,50r-6,20l942,102r13,16l975,124r16,l999,118r1,-2l986,116r-16,l954,103,948,81r59,-6l1006,73r-58,l949,62r7,-18l989,44r-2,-2l961,39xe" fillcolor="#323031" stroked="f">
                <v:path arrowok="t"/>
              </v:shape>
              <v:shape id="_x0000_s3815" style="position:absolute;left:942;top:39;width:66;height:85" coordorigin="942,39" coordsize="66,85" path="m1000,99r-9,13l986,116r14,l1008,103r-8,-4xe" fillcolor="#323031" stroked="f">
                <v:path arrowok="t"/>
              </v:shape>
              <v:shape id="_x0000_s3814" style="position:absolute;left:942;top:39;width:66;height:85" coordorigin="942,39" coordsize="66,85" path="m989,44r-33,l988,45r7,11l997,73r9,l1001,55,989,44xe" fillcolor="#323031" stroked="f">
                <v:path arrowok="t"/>
              </v:shape>
            </v:group>
            <v:group id="_x0000_s3808" style="position:absolute;left:1022;top:6;width:67;height:118" coordorigin="1022,6" coordsize="67,118">
              <v:shape id="_x0000_s3812" style="position:absolute;left:1022;top:6;width:67;height:118" coordorigin="1022,6" coordsize="67,118" path="m1064,37r-21,2l1031,49r-8,20l1022,100r11,18l1053,124r11,l1074,120r3,-4l1065,116r-20,-1l1033,101r-4,-27l1037,53r18,-8l1074,45r-4,-4l1064,37xe" fillcolor="#323031" stroked="f">
                <v:path arrowok="t"/>
              </v:shape>
              <v:shape id="_x0000_s3811" style="position:absolute;left:1022;top:6;width:67;height:118" coordorigin="1022,6" coordsize="67,118" path="m1088,111r-8,l1082,122r6,l1088,111xe" fillcolor="#323031" stroked="f">
                <v:path arrowok="t"/>
              </v:shape>
              <v:shape id="_x0000_s3810" style="position:absolute;left:1022;top:6;width:67;height:118" coordorigin="1022,6" coordsize="67,118" path="m1074,45r-10,l1075,54r4,5l1079,101r-7,8l1065,116r12,l1080,111r8,l1088,49r-9,l1074,45xe" fillcolor="#323031" stroked="f">
                <v:path arrowok="t"/>
              </v:shape>
              <v:shape id="_x0000_s3809" style="position:absolute;left:1022;top:6;width:67;height:118" coordorigin="1022,6" coordsize="67,118" path="m1088,6r-9,l1079,49r9,l1088,6xe" fillcolor="#323031" stroked="f">
                <v:path arrowok="t"/>
              </v:shape>
            </v:group>
            <v:group id="_x0000_s3806" style="position:absolute;left:1148;top:80;width:81;height:2" coordorigin="1148,80" coordsize="81,2">
              <v:shape id="_x0000_s3807" style="position:absolute;left:1148;top:80;width:81;height:2" coordorigin="1148,80" coordsize="81,0" path="m1148,80r81,e" filled="f" strokecolor="#323031" strokeweight=".16017mm">
                <v:path arrowok="t"/>
              </v:shape>
            </v:group>
            <v:group id="_x0000_s3801" style="position:absolute;left:1285;top:6;width:70;height:117" coordorigin="1285,6" coordsize="70,117">
              <v:shape id="_x0000_s3805" style="position:absolute;left:1285;top:6;width:70;height:117" coordorigin="1285,6" coordsize="70,117" path="m1290,96r-4,14l1302,120r24,3l1341,115r-36,l1296,110r-6,-14xe" fillcolor="#323031" stroked="f">
                <v:path arrowok="t"/>
              </v:shape>
              <v:shape id="_x0000_s3804" style="position:absolute;left:1285;top:6;width:70;height:117" coordorigin="1285,6" coordsize="70,117" path="m1343,53r-34,l1324,54r17,10l1347,87r-8,20l1317,115r24,l1343,114r9,-17l1354,69,1343,53xe" fillcolor="#323031" stroked="f">
                <v:path arrowok="t"/>
              </v:shape>
              <v:shape id="_x0000_s3803" style="position:absolute;left:1285;top:6;width:70;height:117" coordorigin="1285,6" coordsize="70,117" path="m1348,6r-58,l1285,68r8,1l1298,59r8,-4l1295,55r3,-40l1348,15r,-9xe" fillcolor="#323031" stroked="f">
                <v:path arrowok="t"/>
              </v:shape>
              <v:shape id="_x0000_s3802" style="position:absolute;left:1285;top:6;width:70;height:117" coordorigin="1285,6" coordsize="70,117" path="m1321,45r-10,l1302,48r-7,7l1306,55r3,-2l1343,53r-1,-1l1321,45xe" fillcolor="#323031" stroked="f">
                <v:path arrowok="t"/>
              </v:shape>
            </v:group>
            <v:group id="_x0000_s3796" style="position:absolute;left:1368;top:5;width:77;height:118" coordorigin="1368,5" coordsize="77,118">
              <v:shape id="_x0000_s3800" style="position:absolute;left:1368;top:5;width:77;height:118" coordorigin="1368,5" coordsize="77,118" path="m1376,106r-4,9l1387,121r24,2l1424,115r-36,l1382,112r-6,-6xe" fillcolor="#323031" stroked="f">
                <v:path arrowok="t"/>
              </v:shape>
              <v:shape id="_x0000_s3799" style="position:absolute;left:1368;top:5;width:77;height:118" coordorigin="1368,5" coordsize="77,118" path="m1443,67r-8,l1431,90r-12,18l1398,115r26,l1428,113r10,-17l1443,73r,-6xe" fillcolor="#323031" stroked="f">
                <v:path arrowok="t"/>
              </v:shape>
              <v:shape id="_x0000_s3798" style="position:absolute;left:1368;top:5;width:77;height:118" coordorigin="1368,5" coordsize="77,118" path="m1399,5r-16,7l1371,28r-3,28l1381,73r22,7l1415,80r12,-7l1429,71r-24,l1398,71,1382,60r-5,-24l1387,19r24,-5l1427,14r-3,-4l1399,5xe" fillcolor="#323031" stroked="f">
                <v:path arrowok="t"/>
              </v:shape>
              <v:shape id="_x0000_s3797" style="position:absolute;left:1368;top:5;width:77;height:118" coordorigin="1368,5" coordsize="77,118" path="m1427,14r-16,l1428,25r6,23l1434,52r-12,19l1429,71r6,-4l1443,67r1,-21l1439,25,1427,14xe" fillcolor="#323031" stroked="f">
                <v:path arrowok="t"/>
              </v:shape>
            </v:group>
            <v:group id="_x0000_s3792" style="position:absolute;left:1455;top:6;width:83;height:117" coordorigin="1455,6" coordsize="83,117">
              <v:shape id="_x0000_s3795" style="position:absolute;left:1455;top:6;width:83;height:117" coordorigin="1455,6" coordsize="83,117" path="m1520,93r-10,l1510,122r10,l1520,93xe" fillcolor="#323031" stroked="f">
                <v:path arrowok="t"/>
              </v:shape>
              <v:shape id="_x0000_s3794" style="position:absolute;left:1455;top:6;width:83;height:117" coordorigin="1455,6" coordsize="83,117" path="m1520,6r-14,l1455,85r,8l1538,93r,-9l1520,84r-54,l1508,16r12,l1520,6xe" fillcolor="#323031" stroked="f">
                <v:path arrowok="t"/>
              </v:shape>
              <v:shape id="_x0000_s3793" style="position:absolute;left:1455;top:6;width:83;height:117" coordorigin="1455,6" coordsize="83,117" path="m1520,16r-10,l1510,84r10,l1520,16xe" fillcolor="#323031" stroked="f">
                <v:path arrowok="t"/>
              </v:shape>
            </v:group>
            <v:group id="_x0000_s3787" style="position:absolute;left:1548;top:5;width:77;height:118" coordorigin="1548,5" coordsize="77,118">
              <v:shape id="_x0000_s3791" style="position:absolute;left:1548;top:5;width:77;height:118" coordorigin="1548,5" coordsize="77,118" path="m1555,106r-4,9l1566,121r25,2l1604,115r-37,l1561,112r-6,-6xe" fillcolor="#323031" stroked="f">
                <v:path arrowok="t"/>
              </v:shape>
              <v:shape id="_x0000_s3790" style="position:absolute;left:1548;top:5;width:77;height:118" coordorigin="1548,5" coordsize="77,118" path="m1623,67r-9,l1610,90r-11,18l1578,115r26,l1607,113r10,-17l1622,73r1,-6xe" fillcolor="#323031" stroked="f">
                <v:path arrowok="t"/>
              </v:shape>
              <v:shape id="_x0000_s3789" style="position:absolute;left:1548;top:5;width:77;height:118" coordorigin="1548,5" coordsize="77,118" path="m1578,5r-16,7l1551,28r-3,28l1560,73r23,7l1595,80r11,-7l1609,71r-25,l1578,71,1562,60r-6,-24l1566,19r25,-5l1607,14r-3,-4l1578,5xe" fillcolor="#323031" stroked="f">
                <v:path arrowok="t"/>
              </v:shape>
              <v:shape id="_x0000_s3788" style="position:absolute;left:1548;top:5;width:77;height:118" coordorigin="1548,5" coordsize="77,118" path="m1607,14r-16,l1607,25r7,23l1614,52r-13,19l1609,71r5,-4l1623,67r1,-21l1618,25,1607,14xe" fillcolor="#323031" stroked="f">
                <v:path arrowok="t"/>
              </v:shape>
            </v:group>
            <w10:wrap type="none"/>
            <w10:anchorlock/>
          </v:group>
        </w:pict>
      </w:r>
    </w:p>
    <w:p w:rsidR="00FA5891" w:rsidRDefault="00FA5891">
      <w:pPr>
        <w:spacing w:before="7"/>
        <w:rPr>
          <w:rFonts w:ascii="Tahoma" w:eastAsia="Tahoma" w:hAnsi="Tahoma" w:cs="Tahoma"/>
          <w:sz w:val="14"/>
          <w:szCs w:val="14"/>
        </w:rPr>
      </w:pPr>
    </w:p>
    <w:p w:rsidR="00FA5891" w:rsidRDefault="00FA5891">
      <w:pPr>
        <w:spacing w:line="160" w:lineRule="atLeast"/>
        <w:ind w:left="14200"/>
        <w:rPr>
          <w:rFonts w:ascii="Tahoma" w:eastAsia="Tahoma" w:hAnsi="Tahoma" w:cs="Tahoma"/>
          <w:sz w:val="16"/>
          <w:szCs w:val="16"/>
        </w:rPr>
      </w:pPr>
      <w:r w:rsidRPr="00FA5891">
        <w:rPr>
          <w:rFonts w:ascii="Tahoma" w:eastAsia="Tahoma" w:hAnsi="Tahoma" w:cs="Tahoma"/>
          <w:sz w:val="16"/>
          <w:szCs w:val="16"/>
        </w:rPr>
      </w:r>
      <w:r>
        <w:rPr>
          <w:rFonts w:ascii="Tahoma" w:eastAsia="Tahoma" w:hAnsi="Tahoma" w:cs="Tahoma"/>
          <w:sz w:val="16"/>
          <w:szCs w:val="16"/>
        </w:rPr>
        <w:pict>
          <v:group id="_x0000_s3764" style="width:152.45pt;height:8.1pt;mso-position-horizontal-relative:char;mso-position-vertical-relative:line" coordsize="3049,162">
            <v:shape id="_x0000_s3785" type="#_x0000_t75" style="position:absolute;width:2520;height:162">
              <v:imagedata r:id="rId50" o:title=""/>
            </v:shape>
            <v:group id="_x0000_s3783" style="position:absolute;left:2574;top:86;width:81;height:2" coordorigin="2574,86" coordsize="81,2">
              <v:shape id="_x0000_s3784" style="position:absolute;left:2574;top:86;width:81;height:2" coordorigin="2574,86" coordsize="81,0" path="m2574,86r80,e" filled="f" strokecolor="#323031" strokeweight=".16017mm">
                <v:path arrowok="t"/>
              </v:shape>
            </v:group>
            <v:group id="_x0000_s3779" style="position:absolute;left:2718;top:10;width:53;height:118" coordorigin="2718,10" coordsize="53,118">
              <v:shape id="_x0000_s3782" style="position:absolute;left:2718;top:10;width:53;height:118" coordorigin="2718,10" coordsize="53,118" path="m2771,119r-50,l2721,128r50,l2771,119xe" fillcolor="#323031" stroked="f">
                <v:path arrowok="t"/>
              </v:shape>
              <v:shape id="_x0000_s3781" style="position:absolute;left:2718;top:10;width:53;height:118" coordorigin="2718,10" coordsize="53,118" path="m2751,22r-10,l2741,119r10,l2751,22xe" fillcolor="#323031" stroked="f">
                <v:path arrowok="t"/>
              </v:shape>
              <v:shape id="_x0000_s3780" style="position:absolute;left:2718;top:10;width:53;height:118" coordorigin="2718,10" coordsize="53,118" path="m2751,10r-6,l2718,19r,6l2741,22r10,l2751,10xe" fillcolor="#323031" stroked="f">
                <v:path arrowok="t"/>
              </v:shape>
            </v:group>
            <v:group id="_x0000_s3774" style="position:absolute;left:2794;top:11;width:77;height:118" coordorigin="2794,11" coordsize="77,118">
              <v:shape id="_x0000_s3778" style="position:absolute;left:2794;top:11;width:77;height:118" coordorigin="2794,11" coordsize="77,118" path="m2802,112r-4,9l2812,127r25,2l2850,121r-36,l2808,118r-6,-6xe" fillcolor="#323031" stroked="f">
                <v:path arrowok="t"/>
              </v:shape>
              <v:shape id="_x0000_s3777" style="position:absolute;left:2794;top:11;width:77;height:118" coordorigin="2794,11" coordsize="77,118" path="m2869,73r-9,l2856,96r-11,18l2824,121r26,l2853,119r10,-17l2869,79r,-6xe" fillcolor="#323031" stroked="f">
                <v:path arrowok="t"/>
              </v:shape>
              <v:shape id="_x0000_s3776" style="position:absolute;left:2794;top:11;width:77;height:118" coordorigin="2794,11" coordsize="77,118" path="m2825,11r-17,7l2797,34r-3,28l2807,79r22,7l2841,86r12,-7l2855,77r-24,l2824,77,2808,66r-5,-24l2813,25r24,-5l2853,20r-3,-4l2825,11xe" fillcolor="#323031" stroked="f">
                <v:path arrowok="t"/>
              </v:shape>
              <v:shape id="_x0000_s3775" style="position:absolute;left:2794;top:11;width:77;height:118" coordorigin="2794,11" coordsize="77,118" path="m2853,20r-16,l2854,31r6,23l2860,58r-12,19l2855,77r5,-4l2869,73r1,-21l2864,31,2853,20xe" fillcolor="#323031" stroked="f">
                <v:path arrowok="t"/>
              </v:shape>
            </v:group>
            <v:group id="_x0000_s3770" style="position:absolute;left:2898;top:10;width:53;height:118" coordorigin="2898,10" coordsize="53,118">
              <v:shape id="_x0000_s3773" style="position:absolute;left:2898;top:10;width:53;height:118" coordorigin="2898,10" coordsize="53,118" path="m2950,119r-50,l2900,128r50,l2950,119xe" fillcolor="#323031" stroked="f">
                <v:path arrowok="t"/>
              </v:shape>
              <v:shape id="_x0000_s3772" style="position:absolute;left:2898;top:10;width:53;height:118" coordorigin="2898,10" coordsize="53,118" path="m2931,22r-11,l2920,119r11,l2931,22xe" fillcolor="#323031" stroked="f">
                <v:path arrowok="t"/>
              </v:shape>
              <v:shape id="_x0000_s3771" style="position:absolute;left:2898;top:10;width:53;height:118" coordorigin="2898,10" coordsize="53,118" path="m2931,10r-7,l2898,19r,6l2920,22r11,l2931,10xe" fillcolor="#323031" stroked="f">
                <v:path arrowok="t"/>
              </v:shape>
            </v:group>
            <v:group id="_x0000_s3765" style="position:absolute;left:2980;top:12;width:70;height:117" coordorigin="2980,12" coordsize="70,117">
              <v:shape id="_x0000_s3769" style="position:absolute;left:2980;top:12;width:70;height:117" coordorigin="2980,12" coordsize="70,117" path="m2984,102r-3,14l2996,126r25,3l3036,121r-37,l2991,116r-7,-14xe" fillcolor="#323031" stroked="f">
                <v:path arrowok="t"/>
              </v:shape>
              <v:shape id="_x0000_s3768" style="position:absolute;left:2980;top:12;width:70;height:117" coordorigin="2980,12" coordsize="70,117" path="m3038,59r-34,l3018,60r17,10l3041,93r-7,20l3012,121r24,l3037,120r10,-17l3049,75,3038,59xe" fillcolor="#323031" stroked="f">
                <v:path arrowok="t"/>
              </v:shape>
              <v:shape id="_x0000_s3767" style="position:absolute;left:2980;top:12;width:70;height:117" coordorigin="2980,12" coordsize="70,117" path="m3043,12r-58,l2980,74r8,1l2993,65r8,-4l2989,61r4,-40l3043,21r,-9xe" fillcolor="#323031" stroked="f">
                <v:path arrowok="t"/>
              </v:shape>
              <v:shape id="_x0000_s3766" style="position:absolute;left:2980;top:12;width:70;height:117" coordorigin="2980,12" coordsize="70,117" path="m3016,51r-11,l2997,54r-8,7l3001,61r3,-2l3038,59r-1,-1l3016,51xe" fillcolor="#323031" stroked="f">
                <v:path arrowok="t"/>
              </v:shape>
            </v:group>
            <w10:wrap type="none"/>
            <w10:anchorlock/>
          </v:group>
        </w:pict>
      </w:r>
    </w:p>
    <w:p w:rsidR="00FA5891" w:rsidRDefault="00FA5891">
      <w:pPr>
        <w:spacing w:before="5"/>
        <w:rPr>
          <w:rFonts w:ascii="Tahoma" w:eastAsia="Tahoma" w:hAnsi="Tahoma" w:cs="Tahoma"/>
          <w:sz w:val="13"/>
          <w:szCs w:val="13"/>
        </w:rPr>
      </w:pPr>
    </w:p>
    <w:p w:rsidR="00FA5891" w:rsidRDefault="00FA5891">
      <w:pPr>
        <w:spacing w:line="160" w:lineRule="atLeast"/>
        <w:ind w:left="14200"/>
        <w:rPr>
          <w:rFonts w:ascii="Tahoma" w:eastAsia="Tahoma" w:hAnsi="Tahoma" w:cs="Tahoma"/>
          <w:sz w:val="16"/>
          <w:szCs w:val="16"/>
        </w:rPr>
      </w:pPr>
      <w:r w:rsidRPr="00FA5891">
        <w:rPr>
          <w:rFonts w:ascii="Tahoma" w:eastAsia="Tahoma" w:hAnsi="Tahoma" w:cs="Tahoma"/>
          <w:sz w:val="16"/>
          <w:szCs w:val="16"/>
        </w:rPr>
      </w:r>
      <w:r>
        <w:rPr>
          <w:rFonts w:ascii="Tahoma" w:eastAsia="Tahoma" w:hAnsi="Tahoma" w:cs="Tahoma"/>
          <w:sz w:val="16"/>
          <w:szCs w:val="16"/>
        </w:rPr>
        <w:pict>
          <v:group id="_x0000_s3746" style="width:176.2pt;height:8.4pt;mso-position-horizontal-relative:char;mso-position-vertical-relative:line" coordsize="3524,168">
            <v:shape id="_x0000_s3763" type="#_x0000_t75" style="position:absolute;width:3087;height:168">
              <v:imagedata r:id="rId51" o:title=""/>
            </v:shape>
            <v:group id="_x0000_s3761" style="position:absolute;left:3138;top:96;width:81;height:2" coordorigin="3138,96" coordsize="81,2">
              <v:shape id="_x0000_s3762" style="position:absolute;left:3138;top:96;width:81;height:2" coordorigin="3138,96" coordsize="81,0" path="m3138,96r80,e" filled="f" strokecolor="#323031" strokeweight=".16017mm">
                <v:path arrowok="t"/>
              </v:shape>
            </v:group>
            <v:group id="_x0000_s3757" style="position:absolute;left:3282;top:20;width:53;height:118" coordorigin="3282,20" coordsize="53,118">
              <v:shape id="_x0000_s3760" style="position:absolute;left:3282;top:20;width:53;height:118" coordorigin="3282,20" coordsize="53,118" path="m3335,130r-50,l3285,138r50,l3335,130xe" fillcolor="#323031" stroked="f">
                <v:path arrowok="t"/>
              </v:shape>
              <v:shape id="_x0000_s3759" style="position:absolute;left:3282;top:20;width:53;height:118" coordorigin="3282,20" coordsize="53,118" path="m3315,32r-10,l3305,130r10,l3315,32xe" fillcolor="#323031" stroked="f">
                <v:path arrowok="t"/>
              </v:shape>
              <v:shape id="_x0000_s3758" style="position:absolute;left:3282;top:20;width:53;height:118" coordorigin="3282,20" coordsize="53,118" path="m3315,20r-6,l3282,29r,6l3305,32r10,l3315,20xe" fillcolor="#323031" stroked="f">
                <v:path arrowok="t"/>
              </v:shape>
            </v:group>
            <v:group id="_x0000_s3752" style="position:absolute;left:3359;top:22;width:76;height:118" coordorigin="3359,22" coordsize="76,118">
              <v:shape id="_x0000_s3756" style="position:absolute;left:3359;top:22;width:76;height:118" coordorigin="3359,22" coordsize="76,118" path="m3394,22r-16,9l3367,48r-6,23l3359,98r6,21l3379,134r25,6l3421,133r2,-2l3393,131r-17,-11l3370,97r,-4l3379,78r-10,l3373,56r11,-19l3405,29r26,l3418,23r-24,-1xe" fillcolor="#323031" stroked="f">
                <v:path arrowok="t"/>
              </v:shape>
              <v:shape id="_x0000_s3755" style="position:absolute;left:3359;top:22;width:76;height:118" coordorigin="3359,22" coordsize="76,118" path="m3424,74r-25,l3404,74r17,11l3427,108r-10,17l3393,131r30,l3432,116r3,-28l3424,74xe" fillcolor="#323031" stroked="f">
                <v:path arrowok="t"/>
              </v:shape>
              <v:shape id="_x0000_s3754" style="position:absolute;left:3359;top:22;width:76;height:118" coordorigin="3359,22" coordsize="76,118" path="m3400,65r-12,l3377,72r-8,6l3379,78r3,-4l3424,74r-1,-2l3400,65xe" fillcolor="#323031" stroked="f">
                <v:path arrowok="t"/>
              </v:shape>
              <v:shape id="_x0000_s3753" style="position:absolute;left:3359;top:22;width:76;height:118" coordorigin="3359,22" coordsize="76,118" path="m3431,29r-17,l3422,31r6,7l3432,30r-1,-1xe" fillcolor="#323031" stroked="f">
                <v:path arrowok="t"/>
              </v:shape>
            </v:group>
            <v:group id="_x0000_s3747" style="position:absolute;left:3454;top:22;width:70;height:117" coordorigin="3454,22" coordsize="70,117">
              <v:shape id="_x0000_s3751" style="position:absolute;left:3454;top:22;width:70;height:117" coordorigin="3454,22" coordsize="70,117" path="m3458,113r-3,13l3471,136r24,3l3510,131r-36,l3465,126r-7,-13xe" fillcolor="#323031" stroked="f">
                <v:path arrowok="t"/>
              </v:shape>
              <v:shape id="_x0000_s3750" style="position:absolute;left:3454;top:22;width:70;height:117" coordorigin="3454,22" coordsize="70,117" path="m3512,69r-34,l3493,70r17,10l3516,103r-8,20l3486,131r24,l3512,130r9,-17l3523,85,3512,69xe" fillcolor="#323031" stroked="f">
                <v:path arrowok="t"/>
              </v:shape>
              <v:shape id="_x0000_s3749" style="position:absolute;left:3454;top:22;width:70;height:117" coordorigin="3454,22" coordsize="70,117" path="m3517,22r-58,l3454,84r8,2l3467,75r8,-4l3464,71r3,-40l3517,31r,-9xe" fillcolor="#323031" stroked="f">
                <v:path arrowok="t"/>
              </v:shape>
              <v:shape id="_x0000_s3748" style="position:absolute;left:3454;top:22;width:70;height:117" coordorigin="3454,22" coordsize="70,117" path="m3490,61r-10,l3471,64r-7,7l3475,71r3,-2l3512,69r-1,-1l3490,61xe" fillcolor="#323031" stroked="f">
                <v:path arrowok="t"/>
              </v:shape>
            </v:group>
            <w10:wrap type="none"/>
            <w10:anchorlock/>
          </v:group>
        </w:pict>
      </w: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11"/>
        <w:rPr>
          <w:rFonts w:ascii="Tahoma" w:eastAsia="Tahoma" w:hAnsi="Tahoma" w:cs="Tahoma"/>
          <w:sz w:val="19"/>
          <w:szCs w:val="19"/>
        </w:rPr>
      </w:pPr>
    </w:p>
    <w:p w:rsidR="00FA5891" w:rsidRDefault="00FA5891">
      <w:pPr>
        <w:pStyle w:val="BodyText"/>
        <w:spacing w:before="67" w:line="264" w:lineRule="auto"/>
        <w:ind w:left="10828" w:right="2076"/>
      </w:pPr>
      <w:r w:rsidRPr="00FA5891">
        <w:pict>
          <v:group id="_x0000_s3744" style="position:absolute;left:0;text-align:left;margin-left:930.75pt;margin-top:37.95pt;width:67.1pt;height:142.15pt;z-index:2008;mso-position-horizontal-relative:page" coordorigin="18615,759" coordsize="1342,2843">
            <v:shape id="_x0000_s3745" style="position:absolute;left:18615;top:759;width:1342;height:2843" coordorigin="18615,759" coordsize="1342,2843" path="m19956,759r-1341,627l19956,3601r,-2842xe" fillcolor="#c7c9c8" stroked="f">
              <v:path arrowok="t"/>
            </v:shape>
            <w10:wrap anchorx="page"/>
          </v:group>
        </w:pict>
      </w:r>
      <w:r w:rsidRPr="00FA5891">
        <w:pict>
          <v:shape id="_x0000_s3743" type="#_x0000_t75" alt="Image of Magistrates Court at work" style="position:absolute;left:0;text-align:left;margin-left:99.2pt;margin-top:-58.2pt;width:357.15pt;height:226.75pt;z-index:2128;mso-position-horizontal-relative:page">
            <v:imagedata r:id="rId52" o:title=""/>
            <w10:wrap anchorx="page"/>
          </v:shape>
        </w:pict>
      </w:r>
      <w:r w:rsidR="00B8433F">
        <w:rPr>
          <w:color w:val="323031"/>
        </w:rPr>
        <w:t>The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implemented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new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practice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direction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January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2015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that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provides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timeframes</w:t>
      </w:r>
      <w:r w:rsidR="00B8433F">
        <w:rPr>
          <w:color w:val="323031"/>
          <w:w w:val="95"/>
        </w:rPr>
        <w:t xml:space="preserve"> </w:t>
      </w:r>
      <w:r w:rsidR="00B8433F">
        <w:rPr>
          <w:color w:val="323031"/>
        </w:rPr>
        <w:t>for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preparation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matters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towards</w:t>
      </w:r>
      <w:r w:rsidR="00B8433F">
        <w:rPr>
          <w:color w:val="323031"/>
          <w:spacing w:val="-33"/>
        </w:rPr>
        <w:t xml:space="preserve"> </w:t>
      </w:r>
      <w:proofErr w:type="spellStart"/>
      <w:r w:rsidR="00B8433F">
        <w:rPr>
          <w:color w:val="323031"/>
        </w:rPr>
        <w:t>finalisation</w:t>
      </w:r>
      <w:proofErr w:type="spellEnd"/>
      <w:r w:rsidR="00B8433F">
        <w:rPr>
          <w:color w:val="323031"/>
        </w:rPr>
        <w:t>.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Chief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Magistrate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has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mentioned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her</w:t>
      </w:r>
      <w:r w:rsidR="00B8433F">
        <w:rPr>
          <w:color w:val="323031"/>
          <w:w w:val="96"/>
        </w:rPr>
        <w:t xml:space="preserve"> </w:t>
      </w:r>
      <w:r w:rsidR="00B8433F">
        <w:rPr>
          <w:color w:val="323031"/>
        </w:rPr>
        <w:t>foreword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this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report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measures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that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have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been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taken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by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continue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reduce</w:t>
      </w:r>
      <w:r w:rsidR="00B8433F">
        <w:rPr>
          <w:color w:val="323031"/>
          <w:w w:val="98"/>
        </w:rPr>
        <w:t xml:space="preserve"> </w:t>
      </w:r>
      <w:r w:rsidR="00B8433F">
        <w:rPr>
          <w:color w:val="323031"/>
          <w:w w:val="95"/>
        </w:rPr>
        <w:t>the</w:t>
      </w:r>
      <w:r w:rsidR="00B8433F">
        <w:rPr>
          <w:color w:val="323031"/>
          <w:spacing w:val="-11"/>
          <w:w w:val="95"/>
        </w:rPr>
        <w:t xml:space="preserve"> </w:t>
      </w:r>
      <w:r w:rsidR="00B8433F">
        <w:rPr>
          <w:color w:val="323031"/>
          <w:w w:val="95"/>
        </w:rPr>
        <w:t>timeframes</w:t>
      </w:r>
      <w:r w:rsidR="00B8433F">
        <w:rPr>
          <w:color w:val="323031"/>
          <w:spacing w:val="-10"/>
          <w:w w:val="95"/>
        </w:rPr>
        <w:t xml:space="preserve"> </w:t>
      </w:r>
      <w:r w:rsidR="00B8433F">
        <w:rPr>
          <w:color w:val="323031"/>
          <w:w w:val="95"/>
        </w:rPr>
        <w:t>for</w:t>
      </w:r>
      <w:r w:rsidR="00B8433F">
        <w:rPr>
          <w:color w:val="323031"/>
          <w:spacing w:val="-11"/>
          <w:w w:val="95"/>
        </w:rPr>
        <w:t xml:space="preserve"> </w:t>
      </w:r>
      <w:r w:rsidR="00B8433F">
        <w:rPr>
          <w:color w:val="323031"/>
          <w:w w:val="95"/>
        </w:rPr>
        <w:t>the</w:t>
      </w:r>
      <w:r w:rsidR="00B8433F">
        <w:rPr>
          <w:color w:val="323031"/>
          <w:spacing w:val="-10"/>
          <w:w w:val="95"/>
        </w:rPr>
        <w:t xml:space="preserve"> </w:t>
      </w:r>
      <w:proofErr w:type="spellStart"/>
      <w:r w:rsidR="00B8433F">
        <w:rPr>
          <w:color w:val="323031"/>
          <w:w w:val="95"/>
        </w:rPr>
        <w:t>finalisation</w:t>
      </w:r>
      <w:proofErr w:type="spellEnd"/>
      <w:r w:rsidR="00B8433F">
        <w:rPr>
          <w:color w:val="323031"/>
          <w:spacing w:val="-10"/>
          <w:w w:val="95"/>
        </w:rPr>
        <w:t xml:space="preserve"> </w:t>
      </w:r>
      <w:r w:rsidR="00B8433F">
        <w:rPr>
          <w:color w:val="323031"/>
          <w:w w:val="95"/>
        </w:rPr>
        <w:t>of</w:t>
      </w:r>
      <w:r w:rsidR="00B8433F">
        <w:rPr>
          <w:color w:val="323031"/>
          <w:spacing w:val="-11"/>
          <w:w w:val="95"/>
        </w:rPr>
        <w:t xml:space="preserve"> </w:t>
      </w:r>
      <w:r w:rsidR="00B8433F">
        <w:rPr>
          <w:color w:val="323031"/>
          <w:w w:val="95"/>
        </w:rPr>
        <w:t>matters.</w:t>
      </w: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12"/>
        <w:rPr>
          <w:rFonts w:ascii="Tahoma" w:eastAsia="Tahoma" w:hAnsi="Tahoma" w:cs="Tahoma"/>
          <w:sz w:val="26"/>
          <w:szCs w:val="26"/>
        </w:rPr>
      </w:pPr>
    </w:p>
    <w:p w:rsidR="00FA5891" w:rsidRDefault="00FA5891">
      <w:pPr>
        <w:tabs>
          <w:tab w:val="left" w:pos="17786"/>
        </w:tabs>
        <w:spacing w:line="270" w:lineRule="exact"/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3741" style="position:absolute;left:0;text-align:left;margin-left:0;margin-top:-12.75pt;width:44.6pt;height:43.95pt;z-index:2032;mso-position-horizontal-relative:page" coordorigin=",-255" coordsize="892,879">
            <v:shape id="_x0000_s3742" style="position:absolute;top:-255;width:892;height:879" coordorigin=",-255" coordsize="892,879" path="m548,-255l,-85,,624r892,l548,-25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22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23</w:t>
      </w:r>
    </w:p>
    <w:p w:rsidR="00FA5891" w:rsidRDefault="00FA5891">
      <w:pPr>
        <w:spacing w:line="270" w:lineRule="exact"/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0"/>
        <w:rPr>
          <w:rFonts w:ascii="Arial Unicode MS" w:eastAsia="Arial Unicode MS" w:hAnsi="Arial Unicode MS" w:cs="Arial Unicode MS"/>
          <w:sz w:val="26"/>
          <w:szCs w:val="26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6"/>
          <w:szCs w:val="26"/>
        </w:rPr>
        <w:sectPr w:rsidR="00FA5891">
          <w:pgSz w:w="19960" w:h="14180" w:orient="landscape"/>
          <w:pgMar w:top="700" w:right="0" w:bottom="0" w:left="0" w:header="0" w:footer="0" w:gutter="0"/>
          <w:cols w:space="720"/>
        </w:sectPr>
      </w:pPr>
    </w:p>
    <w:p w:rsidR="00FA5891" w:rsidRDefault="00B8433F">
      <w:pPr>
        <w:pStyle w:val="Heading3"/>
        <w:tabs>
          <w:tab w:val="left" w:pos="1984"/>
        </w:tabs>
        <w:spacing w:before="20" w:line="518" w:lineRule="exact"/>
        <w:ind w:left="510"/>
      </w:pPr>
      <w:bookmarkStart w:id="31" w:name="_bookmark13"/>
      <w:bookmarkStart w:id="32" w:name="Civil_jurisdiction"/>
      <w:bookmarkStart w:id="33" w:name="Domestic_violence_and_protection_orders"/>
      <w:bookmarkStart w:id="34" w:name="_bookmark12"/>
      <w:bookmarkEnd w:id="31"/>
      <w:bookmarkEnd w:id="32"/>
      <w:bookmarkEnd w:id="33"/>
      <w:bookmarkEnd w:id="34"/>
      <w:r>
        <w:rPr>
          <w:rFonts w:ascii="Century Gothic"/>
          <w:b/>
          <w:color w:val="002D5B"/>
          <w:position w:val="-11"/>
          <w:sz w:val="44"/>
        </w:rPr>
        <w:lastRenderedPageBreak/>
        <w:t>3</w:t>
      </w:r>
      <w:r>
        <w:rPr>
          <w:rFonts w:ascii="Century Gothic"/>
          <w:b/>
          <w:color w:val="002D5B"/>
          <w:position w:val="-11"/>
          <w:sz w:val="44"/>
        </w:rPr>
        <w:tab/>
      </w:r>
      <w:r>
        <w:rPr>
          <w:color w:val="002D5B"/>
          <w:w w:val="105"/>
        </w:rPr>
        <w:t>Civil</w:t>
      </w:r>
      <w:r>
        <w:rPr>
          <w:color w:val="002D5B"/>
          <w:spacing w:val="-51"/>
          <w:w w:val="105"/>
        </w:rPr>
        <w:t xml:space="preserve"> </w:t>
      </w:r>
      <w:r>
        <w:rPr>
          <w:color w:val="002D5B"/>
          <w:w w:val="105"/>
        </w:rPr>
        <w:t>jurisdiction</w:t>
      </w:r>
    </w:p>
    <w:p w:rsidR="00FA5891" w:rsidRDefault="00FA5891">
      <w:pPr>
        <w:pStyle w:val="BodyText"/>
        <w:spacing w:before="0" w:line="195" w:lineRule="exact"/>
      </w:pPr>
      <w:r w:rsidRPr="00FA5891">
        <w:pict>
          <v:shape id="_x0000_s3740" type="#_x0000_t202" style="position:absolute;left:0;text-align:left;margin-left:27.35pt;margin-top:3.95pt;width:10pt;height:81.65pt;z-index:2560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96"/>
                      <w:sz w:val="16"/>
                    </w:rPr>
                    <w:t>WORK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93"/>
                      <w:sz w:val="16"/>
                    </w:rPr>
                    <w:t>OF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THE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The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has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broad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jurisdiction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hear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determine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applications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its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civil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jurisdiction.</w:t>
      </w:r>
    </w:p>
    <w:p w:rsidR="00FA5891" w:rsidRDefault="00B8433F">
      <w:pPr>
        <w:spacing w:before="22" w:line="265" w:lineRule="auto"/>
        <w:ind w:left="1984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color w:val="323031"/>
          <w:sz w:val="18"/>
        </w:rPr>
        <w:t>These</w:t>
      </w:r>
      <w:r>
        <w:rPr>
          <w:rFonts w:ascii="Tahoma"/>
          <w:color w:val="323031"/>
          <w:spacing w:val="-23"/>
          <w:sz w:val="18"/>
        </w:rPr>
        <w:t xml:space="preserve"> </w:t>
      </w:r>
      <w:r>
        <w:rPr>
          <w:rFonts w:ascii="Tahoma"/>
          <w:color w:val="323031"/>
          <w:sz w:val="18"/>
        </w:rPr>
        <w:t>include</w:t>
      </w:r>
      <w:r>
        <w:rPr>
          <w:rFonts w:ascii="Tahoma"/>
          <w:color w:val="323031"/>
          <w:spacing w:val="-23"/>
          <w:sz w:val="18"/>
        </w:rPr>
        <w:t xml:space="preserve"> </w:t>
      </w:r>
      <w:r>
        <w:rPr>
          <w:rFonts w:ascii="Tahoma"/>
          <w:color w:val="323031"/>
          <w:sz w:val="18"/>
        </w:rPr>
        <w:t>claims</w:t>
      </w:r>
      <w:r>
        <w:rPr>
          <w:rFonts w:ascii="Tahoma"/>
          <w:color w:val="323031"/>
          <w:spacing w:val="-22"/>
          <w:sz w:val="18"/>
        </w:rPr>
        <w:t xml:space="preserve"> </w:t>
      </w:r>
      <w:r>
        <w:rPr>
          <w:rFonts w:ascii="Tahoma"/>
          <w:color w:val="323031"/>
          <w:sz w:val="18"/>
        </w:rPr>
        <w:t>for</w:t>
      </w:r>
      <w:r>
        <w:rPr>
          <w:rFonts w:ascii="Tahoma"/>
          <w:color w:val="323031"/>
          <w:spacing w:val="-23"/>
          <w:sz w:val="18"/>
        </w:rPr>
        <w:t xml:space="preserve"> </w:t>
      </w:r>
      <w:r>
        <w:rPr>
          <w:rFonts w:ascii="Tahoma"/>
          <w:color w:val="323031"/>
          <w:sz w:val="18"/>
        </w:rPr>
        <w:t>damages,</w:t>
      </w:r>
      <w:r>
        <w:rPr>
          <w:rFonts w:ascii="Tahoma"/>
          <w:color w:val="323031"/>
          <w:spacing w:val="-22"/>
          <w:sz w:val="18"/>
        </w:rPr>
        <w:t xml:space="preserve"> </w:t>
      </w:r>
      <w:r>
        <w:rPr>
          <w:rFonts w:ascii="Tahoma"/>
          <w:color w:val="323031"/>
          <w:sz w:val="18"/>
        </w:rPr>
        <w:t>such</w:t>
      </w:r>
      <w:r>
        <w:rPr>
          <w:rFonts w:ascii="Tahoma"/>
          <w:color w:val="323031"/>
          <w:spacing w:val="-23"/>
          <w:sz w:val="18"/>
        </w:rPr>
        <w:t xml:space="preserve"> </w:t>
      </w:r>
      <w:r>
        <w:rPr>
          <w:rFonts w:ascii="Tahoma"/>
          <w:color w:val="323031"/>
          <w:sz w:val="18"/>
        </w:rPr>
        <w:t>as</w:t>
      </w:r>
      <w:r>
        <w:rPr>
          <w:rFonts w:ascii="Tahoma"/>
          <w:color w:val="323031"/>
          <w:spacing w:val="-22"/>
          <w:sz w:val="18"/>
        </w:rPr>
        <w:t xml:space="preserve"> </w:t>
      </w:r>
      <w:r>
        <w:rPr>
          <w:rFonts w:ascii="Tahoma"/>
          <w:color w:val="323031"/>
          <w:sz w:val="18"/>
        </w:rPr>
        <w:t>personal</w:t>
      </w:r>
      <w:r>
        <w:rPr>
          <w:rFonts w:ascii="Tahoma"/>
          <w:color w:val="323031"/>
          <w:spacing w:val="-23"/>
          <w:sz w:val="18"/>
        </w:rPr>
        <w:t xml:space="preserve"> </w:t>
      </w:r>
      <w:r>
        <w:rPr>
          <w:rFonts w:ascii="Tahoma"/>
          <w:color w:val="323031"/>
          <w:spacing w:val="-3"/>
          <w:sz w:val="18"/>
        </w:rPr>
        <w:t>injury,</w:t>
      </w:r>
      <w:r>
        <w:rPr>
          <w:rFonts w:ascii="Tahoma"/>
          <w:color w:val="323031"/>
          <w:spacing w:val="-23"/>
          <w:sz w:val="18"/>
        </w:rPr>
        <w:t xml:space="preserve"> </w:t>
      </w:r>
      <w:r>
        <w:rPr>
          <w:rFonts w:ascii="Tahoma"/>
          <w:color w:val="323031"/>
          <w:sz w:val="18"/>
        </w:rPr>
        <w:t>breach</w:t>
      </w:r>
      <w:r>
        <w:rPr>
          <w:rFonts w:ascii="Tahoma"/>
          <w:color w:val="323031"/>
          <w:spacing w:val="-22"/>
          <w:sz w:val="18"/>
        </w:rPr>
        <w:t xml:space="preserve"> </w:t>
      </w:r>
      <w:r>
        <w:rPr>
          <w:rFonts w:ascii="Tahoma"/>
          <w:color w:val="323031"/>
          <w:sz w:val="18"/>
        </w:rPr>
        <w:t>of</w:t>
      </w:r>
      <w:r>
        <w:rPr>
          <w:rFonts w:ascii="Tahoma"/>
          <w:color w:val="323031"/>
          <w:spacing w:val="-23"/>
          <w:sz w:val="18"/>
        </w:rPr>
        <w:t xml:space="preserve"> </w:t>
      </w:r>
      <w:r>
        <w:rPr>
          <w:rFonts w:ascii="Tahoma"/>
          <w:color w:val="323031"/>
          <w:sz w:val="18"/>
        </w:rPr>
        <w:t>contract</w:t>
      </w:r>
      <w:r>
        <w:rPr>
          <w:rFonts w:ascii="Tahoma"/>
          <w:color w:val="323031"/>
          <w:spacing w:val="-22"/>
          <w:sz w:val="18"/>
        </w:rPr>
        <w:t xml:space="preserve"> </w:t>
      </w:r>
      <w:r>
        <w:rPr>
          <w:rFonts w:ascii="Tahoma"/>
          <w:color w:val="323031"/>
          <w:sz w:val="18"/>
        </w:rPr>
        <w:t>and</w:t>
      </w:r>
      <w:r>
        <w:rPr>
          <w:rFonts w:ascii="Tahoma"/>
          <w:color w:val="323031"/>
          <w:spacing w:val="-23"/>
          <w:sz w:val="18"/>
        </w:rPr>
        <w:t xml:space="preserve"> </w:t>
      </w:r>
      <w:r>
        <w:rPr>
          <w:rFonts w:ascii="Tahoma"/>
          <w:color w:val="323031"/>
          <w:sz w:val="18"/>
        </w:rPr>
        <w:t>debt</w:t>
      </w:r>
      <w:r>
        <w:rPr>
          <w:rFonts w:ascii="Tahoma"/>
          <w:color w:val="323031"/>
          <w:spacing w:val="-22"/>
          <w:sz w:val="18"/>
        </w:rPr>
        <w:t xml:space="preserve"> </w:t>
      </w:r>
      <w:r>
        <w:rPr>
          <w:rFonts w:ascii="Tahoma"/>
          <w:color w:val="323031"/>
          <w:sz w:val="18"/>
        </w:rPr>
        <w:t>and</w:t>
      </w:r>
      <w:r>
        <w:rPr>
          <w:rFonts w:ascii="Tahoma"/>
          <w:color w:val="323031"/>
          <w:spacing w:val="20"/>
          <w:w w:val="98"/>
          <w:sz w:val="18"/>
        </w:rPr>
        <w:t xml:space="preserve"> </w:t>
      </w:r>
      <w:r>
        <w:rPr>
          <w:rFonts w:ascii="Tahoma"/>
          <w:color w:val="323031"/>
          <w:sz w:val="18"/>
        </w:rPr>
        <w:t>applications</w:t>
      </w:r>
      <w:r>
        <w:rPr>
          <w:rFonts w:ascii="Tahoma"/>
          <w:color w:val="323031"/>
          <w:spacing w:val="-40"/>
          <w:sz w:val="18"/>
        </w:rPr>
        <w:t xml:space="preserve"> </w:t>
      </w:r>
      <w:r>
        <w:rPr>
          <w:rFonts w:ascii="Tahoma"/>
          <w:color w:val="323031"/>
          <w:sz w:val="18"/>
        </w:rPr>
        <w:t>under</w:t>
      </w:r>
      <w:r>
        <w:rPr>
          <w:rFonts w:ascii="Tahoma"/>
          <w:color w:val="323031"/>
          <w:spacing w:val="-40"/>
          <w:sz w:val="18"/>
        </w:rPr>
        <w:t xml:space="preserve"> </w:t>
      </w:r>
      <w:r>
        <w:rPr>
          <w:rFonts w:ascii="Tahoma"/>
          <w:color w:val="323031"/>
          <w:sz w:val="18"/>
        </w:rPr>
        <w:t>the</w:t>
      </w:r>
      <w:r>
        <w:rPr>
          <w:rFonts w:ascii="Tahoma"/>
          <w:color w:val="323031"/>
          <w:spacing w:val="-40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Domestic</w:t>
      </w:r>
      <w:r>
        <w:rPr>
          <w:rFonts w:ascii="Arial"/>
          <w:i/>
          <w:color w:val="323031"/>
          <w:spacing w:val="-33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Violence</w:t>
      </w:r>
      <w:r>
        <w:rPr>
          <w:rFonts w:ascii="Arial"/>
          <w:i/>
          <w:color w:val="323031"/>
          <w:spacing w:val="-34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and</w:t>
      </w:r>
      <w:r>
        <w:rPr>
          <w:rFonts w:ascii="Arial"/>
          <w:i/>
          <w:color w:val="323031"/>
          <w:spacing w:val="-33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Protection</w:t>
      </w:r>
      <w:r>
        <w:rPr>
          <w:rFonts w:ascii="Arial"/>
          <w:i/>
          <w:color w:val="323031"/>
          <w:spacing w:val="-33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Orders</w:t>
      </w:r>
      <w:r>
        <w:rPr>
          <w:rFonts w:ascii="Arial"/>
          <w:i/>
          <w:color w:val="323031"/>
          <w:spacing w:val="-34"/>
          <w:sz w:val="18"/>
        </w:rPr>
        <w:t xml:space="preserve"> </w:t>
      </w:r>
      <w:r>
        <w:rPr>
          <w:rFonts w:ascii="Arial"/>
          <w:i/>
          <w:color w:val="323031"/>
          <w:spacing w:val="-2"/>
          <w:sz w:val="18"/>
        </w:rPr>
        <w:t>Act</w:t>
      </w:r>
      <w:r>
        <w:rPr>
          <w:rFonts w:ascii="Tahoma"/>
          <w:color w:val="323031"/>
          <w:spacing w:val="-2"/>
          <w:sz w:val="18"/>
        </w:rPr>
        <w:t>.</w:t>
      </w:r>
    </w:p>
    <w:p w:rsidR="00FA5891" w:rsidRDefault="00B8433F">
      <w:pPr>
        <w:pStyle w:val="BodyText"/>
        <w:spacing w:before="112"/>
      </w:pPr>
      <w:r>
        <w:rPr>
          <w:color w:val="323031"/>
          <w:spacing w:val="-3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has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jurisdiction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hear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decide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civil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applications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where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damages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between</w:t>
      </w:r>
    </w:p>
    <w:p w:rsidR="00FA5891" w:rsidRDefault="00B8433F">
      <w:pPr>
        <w:spacing w:before="22" w:line="263" w:lineRule="auto"/>
        <w:ind w:left="1984" w:right="58"/>
        <w:rPr>
          <w:rFonts w:ascii="Tahoma" w:eastAsia="Tahoma" w:hAnsi="Tahoma" w:cs="Tahoma"/>
          <w:sz w:val="18"/>
          <w:szCs w:val="18"/>
        </w:rPr>
      </w:pPr>
      <w:r>
        <w:rPr>
          <w:rFonts w:ascii="Tahoma" w:eastAsia="Tahoma" w:hAnsi="Tahoma" w:cs="Tahoma"/>
          <w:color w:val="323031"/>
          <w:spacing w:val="-2"/>
          <w:sz w:val="18"/>
          <w:szCs w:val="18"/>
        </w:rPr>
        <w:t>$10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2"/>
          <w:sz w:val="18"/>
          <w:szCs w:val="18"/>
        </w:rPr>
        <w:t>000–$250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2"/>
          <w:sz w:val="18"/>
          <w:szCs w:val="18"/>
        </w:rPr>
        <w:t>000</w:t>
      </w:r>
      <w:r>
        <w:rPr>
          <w:rFonts w:ascii="Tahoma" w:eastAsia="Tahoma" w:hAnsi="Tahoma" w:cs="Tahoma"/>
          <w:color w:val="323031"/>
          <w:spacing w:val="-2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are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claimed.</w:t>
      </w:r>
      <w:r>
        <w:rPr>
          <w:rFonts w:ascii="Tahoma" w:eastAsia="Tahoma" w:hAnsi="Tahoma" w:cs="Tahoma"/>
          <w:color w:val="323031"/>
          <w:spacing w:val="-2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Other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matters</w:t>
      </w:r>
      <w:r>
        <w:rPr>
          <w:rFonts w:ascii="Tahoma" w:eastAsia="Tahoma" w:hAnsi="Tahoma" w:cs="Tahoma"/>
          <w:color w:val="323031"/>
          <w:spacing w:val="-2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that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are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determined</w:t>
      </w:r>
      <w:r>
        <w:rPr>
          <w:rFonts w:ascii="Tahoma" w:eastAsia="Tahoma" w:hAnsi="Tahoma" w:cs="Tahoma"/>
          <w:color w:val="323031"/>
          <w:spacing w:val="-2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2"/>
          <w:sz w:val="18"/>
          <w:szCs w:val="18"/>
        </w:rPr>
        <w:t>by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the</w:t>
      </w:r>
      <w:r>
        <w:rPr>
          <w:rFonts w:ascii="Tahoma" w:eastAsia="Tahoma" w:hAnsi="Tahoma" w:cs="Tahoma"/>
          <w:color w:val="323031"/>
          <w:spacing w:val="-2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court</w:t>
      </w:r>
      <w:r>
        <w:rPr>
          <w:rFonts w:ascii="Tahoma" w:eastAsia="Tahoma" w:hAnsi="Tahoma" w:cs="Tahoma"/>
          <w:color w:val="323031"/>
          <w:spacing w:val="-2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are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matters</w:t>
      </w:r>
      <w:r>
        <w:rPr>
          <w:rFonts w:ascii="Tahoma" w:eastAsia="Tahoma" w:hAnsi="Tahoma" w:cs="Tahoma"/>
          <w:color w:val="323031"/>
          <w:spacing w:val="47"/>
          <w:w w:val="9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under</w:t>
      </w:r>
      <w:r>
        <w:rPr>
          <w:rFonts w:ascii="Tahoma" w:eastAsia="Tahoma" w:hAnsi="Tahoma" w:cs="Tahoma"/>
          <w:color w:val="323031"/>
          <w:spacing w:val="-26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the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rebuchet MS" w:eastAsia="Trebuchet MS" w:hAnsi="Trebuchet MS" w:cs="Trebuchet MS"/>
          <w:i/>
          <w:color w:val="323031"/>
          <w:spacing w:val="-2"/>
          <w:sz w:val="18"/>
          <w:szCs w:val="18"/>
        </w:rPr>
        <w:t>Leases</w:t>
      </w:r>
      <w:r>
        <w:rPr>
          <w:rFonts w:ascii="Trebuchet MS" w:eastAsia="Trebuchet MS" w:hAnsi="Trebuchet MS" w:cs="Trebuchet MS"/>
          <w:i/>
          <w:color w:val="323031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3"/>
          <w:sz w:val="18"/>
          <w:szCs w:val="18"/>
        </w:rPr>
        <w:t>(Commercial</w:t>
      </w:r>
      <w:r>
        <w:rPr>
          <w:rFonts w:ascii="Arial" w:eastAsia="Arial" w:hAnsi="Arial" w:cs="Arial"/>
          <w:i/>
          <w:color w:val="323031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3"/>
          <w:sz w:val="18"/>
          <w:szCs w:val="18"/>
        </w:rPr>
        <w:t>and</w:t>
      </w:r>
      <w:r>
        <w:rPr>
          <w:rFonts w:ascii="Arial" w:eastAsia="Arial" w:hAnsi="Arial" w:cs="Arial"/>
          <w:i/>
          <w:color w:val="323031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3"/>
          <w:sz w:val="18"/>
          <w:szCs w:val="18"/>
        </w:rPr>
        <w:t>Retail)</w:t>
      </w:r>
      <w:r>
        <w:rPr>
          <w:rFonts w:ascii="Arial" w:eastAsia="Arial" w:hAnsi="Arial" w:cs="Arial"/>
          <w:i/>
          <w:color w:val="323031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3"/>
          <w:sz w:val="18"/>
          <w:szCs w:val="18"/>
        </w:rPr>
        <w:t>Act</w:t>
      </w:r>
      <w:r>
        <w:rPr>
          <w:rFonts w:ascii="Arial" w:eastAsia="Arial" w:hAnsi="Arial" w:cs="Arial"/>
          <w:i/>
          <w:color w:val="323031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2"/>
          <w:sz w:val="18"/>
          <w:szCs w:val="18"/>
        </w:rPr>
        <w:t>2001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;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2"/>
          <w:sz w:val="18"/>
          <w:szCs w:val="18"/>
        </w:rPr>
        <w:t>claims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for</w:t>
      </w:r>
      <w:r>
        <w:rPr>
          <w:rFonts w:ascii="Tahoma" w:eastAsia="Tahoma" w:hAnsi="Tahoma" w:cs="Tahoma"/>
          <w:color w:val="323031"/>
          <w:spacing w:val="-26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criminal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injuries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compensation</w:t>
      </w:r>
      <w:r>
        <w:rPr>
          <w:rFonts w:ascii="Tahoma" w:eastAsia="Tahoma" w:hAnsi="Tahoma" w:cs="Tahoma"/>
          <w:color w:val="323031"/>
          <w:spacing w:val="48"/>
          <w:w w:val="97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under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the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3"/>
          <w:sz w:val="18"/>
          <w:szCs w:val="18"/>
        </w:rPr>
        <w:t>Victims</w:t>
      </w:r>
      <w:r>
        <w:rPr>
          <w:rFonts w:ascii="Arial" w:eastAsia="Arial" w:hAnsi="Arial" w:cs="Arial"/>
          <w:i/>
          <w:color w:val="323031"/>
          <w:spacing w:val="-24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2"/>
          <w:sz w:val="18"/>
          <w:szCs w:val="18"/>
        </w:rPr>
        <w:t>of</w:t>
      </w:r>
      <w:r>
        <w:rPr>
          <w:rFonts w:ascii="Arial" w:eastAsia="Arial" w:hAnsi="Arial" w:cs="Arial"/>
          <w:i/>
          <w:color w:val="323031"/>
          <w:spacing w:val="-2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3"/>
          <w:sz w:val="18"/>
          <w:szCs w:val="18"/>
        </w:rPr>
        <w:t>Crime</w:t>
      </w:r>
      <w:r>
        <w:rPr>
          <w:rFonts w:ascii="Arial" w:eastAsia="Arial" w:hAnsi="Arial" w:cs="Arial"/>
          <w:i/>
          <w:color w:val="323031"/>
          <w:spacing w:val="-24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3"/>
          <w:sz w:val="18"/>
          <w:szCs w:val="18"/>
        </w:rPr>
        <w:t>(Financial</w:t>
      </w:r>
      <w:r>
        <w:rPr>
          <w:rFonts w:ascii="Arial" w:eastAsia="Arial" w:hAnsi="Arial" w:cs="Arial"/>
          <w:i/>
          <w:color w:val="323031"/>
          <w:spacing w:val="-2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3"/>
          <w:sz w:val="18"/>
          <w:szCs w:val="18"/>
        </w:rPr>
        <w:t>Assistance)</w:t>
      </w:r>
      <w:r>
        <w:rPr>
          <w:rFonts w:ascii="Arial" w:eastAsia="Arial" w:hAnsi="Arial" w:cs="Arial"/>
          <w:i/>
          <w:color w:val="323031"/>
          <w:spacing w:val="-24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3"/>
          <w:sz w:val="18"/>
          <w:szCs w:val="18"/>
        </w:rPr>
        <w:t>Act</w:t>
      </w:r>
      <w:r>
        <w:rPr>
          <w:rFonts w:ascii="Arial" w:eastAsia="Arial" w:hAnsi="Arial" w:cs="Arial"/>
          <w:i/>
          <w:color w:val="323031"/>
          <w:spacing w:val="-24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2"/>
          <w:sz w:val="18"/>
          <w:szCs w:val="18"/>
        </w:rPr>
        <w:t>1983</w:t>
      </w:r>
      <w:r>
        <w:rPr>
          <w:rFonts w:ascii="Trebuchet MS" w:eastAsia="Trebuchet MS" w:hAnsi="Trebuchet MS" w:cs="Trebuchet MS"/>
          <w:i/>
          <w:color w:val="323031"/>
          <w:spacing w:val="-3"/>
          <w:sz w:val="18"/>
          <w:szCs w:val="18"/>
        </w:rPr>
        <w:t>;</w:t>
      </w:r>
      <w:r>
        <w:rPr>
          <w:rFonts w:ascii="Trebuchet MS" w:eastAsia="Trebuchet MS" w:hAnsi="Trebuchet MS" w:cs="Trebuchet MS"/>
          <w:i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and</w:t>
      </w:r>
      <w:r>
        <w:rPr>
          <w:rFonts w:ascii="Tahoma" w:eastAsia="Tahoma" w:hAnsi="Tahoma" w:cs="Tahoma"/>
          <w:color w:val="323031"/>
          <w:spacing w:val="-29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workers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compensation</w:t>
      </w:r>
      <w:r>
        <w:rPr>
          <w:rFonts w:ascii="Tahoma" w:eastAsia="Tahoma" w:hAnsi="Tahoma" w:cs="Tahoma"/>
          <w:color w:val="323031"/>
          <w:spacing w:val="-30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2"/>
          <w:sz w:val="18"/>
          <w:szCs w:val="18"/>
        </w:rPr>
        <w:t>claims</w:t>
      </w:r>
      <w:r>
        <w:rPr>
          <w:rFonts w:ascii="Tahoma" w:eastAsia="Tahoma" w:hAnsi="Tahoma" w:cs="Tahoma"/>
          <w:color w:val="323031"/>
          <w:spacing w:val="44"/>
          <w:w w:val="99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under</w:t>
      </w:r>
      <w:r>
        <w:rPr>
          <w:rFonts w:ascii="Tahoma" w:eastAsia="Tahoma" w:hAnsi="Tahoma" w:cs="Tahoma"/>
          <w:color w:val="323031"/>
          <w:spacing w:val="-3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the</w:t>
      </w:r>
      <w:r>
        <w:rPr>
          <w:rFonts w:ascii="Tahoma" w:eastAsia="Tahoma" w:hAnsi="Tahoma" w:cs="Tahoma"/>
          <w:color w:val="323031"/>
          <w:spacing w:val="-34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4"/>
          <w:sz w:val="18"/>
          <w:szCs w:val="18"/>
        </w:rPr>
        <w:t>Workers</w:t>
      </w:r>
      <w:r>
        <w:rPr>
          <w:rFonts w:ascii="Arial" w:eastAsia="Arial" w:hAnsi="Arial" w:cs="Arial"/>
          <w:i/>
          <w:color w:val="323031"/>
          <w:spacing w:val="-2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3"/>
          <w:sz w:val="18"/>
          <w:szCs w:val="18"/>
        </w:rPr>
        <w:t>Compensation</w:t>
      </w:r>
      <w:r>
        <w:rPr>
          <w:rFonts w:ascii="Arial" w:eastAsia="Arial" w:hAnsi="Arial" w:cs="Arial"/>
          <w:i/>
          <w:color w:val="323031"/>
          <w:spacing w:val="-2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3"/>
          <w:sz w:val="18"/>
          <w:szCs w:val="18"/>
        </w:rPr>
        <w:t>Act</w:t>
      </w:r>
      <w:r>
        <w:rPr>
          <w:rFonts w:ascii="Arial" w:eastAsia="Arial" w:hAnsi="Arial" w:cs="Arial"/>
          <w:i/>
          <w:color w:val="323031"/>
          <w:spacing w:val="-2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pacing w:val="-2"/>
          <w:sz w:val="18"/>
          <w:szCs w:val="18"/>
        </w:rPr>
        <w:t>1951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.</w:t>
      </w:r>
      <w:r>
        <w:rPr>
          <w:rFonts w:ascii="Tahoma" w:eastAsia="Tahoma" w:hAnsi="Tahoma" w:cs="Tahoma"/>
          <w:color w:val="323031"/>
          <w:spacing w:val="-33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4"/>
          <w:sz w:val="18"/>
          <w:szCs w:val="18"/>
        </w:rPr>
        <w:t>Workers</w:t>
      </w:r>
      <w:r>
        <w:rPr>
          <w:rFonts w:ascii="Tahoma" w:eastAsia="Tahoma" w:hAnsi="Tahoma" w:cs="Tahoma"/>
          <w:color w:val="323031"/>
          <w:spacing w:val="-3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compensation</w:t>
      </w:r>
      <w:r>
        <w:rPr>
          <w:rFonts w:ascii="Tahoma" w:eastAsia="Tahoma" w:hAnsi="Tahoma" w:cs="Tahoma"/>
          <w:color w:val="323031"/>
          <w:spacing w:val="-3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matters</w:t>
      </w:r>
      <w:r>
        <w:rPr>
          <w:rFonts w:ascii="Tahoma" w:eastAsia="Tahoma" w:hAnsi="Tahoma" w:cs="Tahoma"/>
          <w:color w:val="323031"/>
          <w:spacing w:val="-33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are</w:t>
      </w:r>
      <w:r>
        <w:rPr>
          <w:rFonts w:ascii="Tahoma" w:eastAsia="Tahoma" w:hAnsi="Tahoma" w:cs="Tahoma"/>
          <w:color w:val="323031"/>
          <w:spacing w:val="-3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now</w:t>
      </w:r>
      <w:r>
        <w:rPr>
          <w:rFonts w:ascii="Tahoma" w:eastAsia="Tahoma" w:hAnsi="Tahoma" w:cs="Tahoma"/>
          <w:color w:val="323031"/>
          <w:spacing w:val="-3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heard</w:t>
      </w:r>
      <w:r>
        <w:rPr>
          <w:rFonts w:ascii="Tahoma" w:eastAsia="Tahoma" w:hAnsi="Tahoma" w:cs="Tahoma"/>
          <w:color w:val="323031"/>
          <w:spacing w:val="-3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by</w:t>
      </w:r>
      <w:r>
        <w:rPr>
          <w:rFonts w:ascii="Tahoma" w:eastAsia="Tahoma" w:hAnsi="Tahoma" w:cs="Tahoma"/>
          <w:color w:val="323031"/>
          <w:spacing w:val="63"/>
          <w:w w:val="9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a</w:t>
      </w:r>
      <w:r>
        <w:rPr>
          <w:rFonts w:ascii="Tahoma" w:eastAsia="Tahoma" w:hAnsi="Tahoma" w:cs="Tahoma"/>
          <w:color w:val="323031"/>
          <w:spacing w:val="-32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specialist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Industrial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Court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magistrate.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Further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details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are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provided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later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1"/>
          <w:sz w:val="18"/>
          <w:szCs w:val="18"/>
        </w:rPr>
        <w:t>in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this</w:t>
      </w:r>
      <w:r>
        <w:rPr>
          <w:rFonts w:ascii="Tahoma" w:eastAsia="Tahoma" w:hAnsi="Tahoma" w:cs="Tahoma"/>
          <w:color w:val="323031"/>
          <w:spacing w:val="-31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3"/>
          <w:sz w:val="18"/>
          <w:szCs w:val="18"/>
        </w:rPr>
        <w:t>report.</w:t>
      </w:r>
    </w:p>
    <w:p w:rsidR="00FA5891" w:rsidRDefault="00FA5891">
      <w:pPr>
        <w:spacing w:before="9"/>
        <w:rPr>
          <w:rFonts w:ascii="Tahoma" w:eastAsia="Tahoma" w:hAnsi="Tahoma" w:cs="Tahoma"/>
          <w:sz w:val="19"/>
          <w:szCs w:val="19"/>
        </w:rPr>
      </w:pPr>
    </w:p>
    <w:p w:rsidR="00FA5891" w:rsidRDefault="00FA5891">
      <w:pPr>
        <w:pStyle w:val="Heading7"/>
        <w:ind w:left="1984"/>
      </w:pPr>
      <w:r w:rsidRPr="00FA5891">
        <w:pict>
          <v:group id="_x0000_s3738" style="position:absolute;left:0;text-align:left;margin-left:267.55pt;margin-top:81.05pt;width:8.1pt;height:8.1pt;z-index:2344;mso-position-horizontal-relative:page" coordorigin="5351,1621" coordsize="162,162">
            <v:shape id="_x0000_s3739" style="position:absolute;left:5351;top:1621;width:162;height:162" coordorigin="5351,1621" coordsize="162,162" path="m5351,1621r162,l5513,1782r-162,l5351,1621xe" fillcolor="#0088ce" stroked="f">
              <v:path arrowok="t"/>
            </v:shape>
            <w10:wrap anchorx="page"/>
          </v:group>
        </w:pict>
      </w:r>
      <w:r w:rsidRPr="00FA5891">
        <w:pict>
          <v:group id="_x0000_s3655" style="position:absolute;left:0;text-align:left;margin-left:280.15pt;margin-top:81.35pt;width:81.25pt;height:6.45pt;z-index:2368;mso-position-horizontal-relative:page" coordorigin="5603,1627" coordsize="1625,129">
            <v:group id="_x0000_s3733" style="position:absolute;left:5603;top:1633;width:103;height:117" coordorigin="5603,1633" coordsize="103,117">
              <v:shape id="_x0000_s3737" style="position:absolute;left:5603;top:1633;width:103;height:117" coordorigin="5603,1633" coordsize="103,117" path="m5622,1633r-19,l5603,1749r11,l5614,1641r11,l5622,1633xe" fillcolor="#323031" stroked="f">
                <v:path arrowok="t"/>
              </v:shape>
              <v:shape id="_x0000_s3736" style="position:absolute;left:5603;top:1633;width:103;height:117" coordorigin="5603,1633" coordsize="103,117" path="m5625,1641r-11,l5649,1749r10,l5665,1731r-11,l5625,1641xe" fillcolor="#323031" stroked="f">
                <v:path arrowok="t"/>
              </v:shape>
              <v:shape id="_x0000_s3735" style="position:absolute;left:5603;top:1633;width:103;height:117" coordorigin="5603,1633" coordsize="103,117" path="m5705,1641r-11,l5694,1749r11,l5705,1641xe" fillcolor="#323031" stroked="f">
                <v:path arrowok="t"/>
              </v:shape>
              <v:shape id="_x0000_s3734" style="position:absolute;left:5603;top:1633;width:103;height:117" coordorigin="5603,1633" coordsize="103,117" path="m5705,1633r-19,l5654,1731r11,l5694,1641r11,l5705,1633xe" fillcolor="#323031" stroked="f">
                <v:path arrowok="t"/>
              </v:shape>
            </v:group>
            <v:group id="_x0000_s3728" style="position:absolute;left:5726;top:1664;width:65;height:88" coordorigin="5726,1664" coordsize="65,88">
              <v:shape id="_x0000_s3732" style="position:absolute;left:5726;top:1664;width:65;height:88" coordorigin="5726,1664" coordsize="65,88" path="m5788,1671r-14,l5779,1677r,11l5773,1695r-26,7l5731,1712r-5,17l5726,1743r10,8l5761,1751r8,-4l5774,1743r-33,l5735,1738r,l5736,1722r11,-11l5779,1702r9,l5788,1671xe" fillcolor="#323031" stroked="f">
                <v:path arrowok="t"/>
              </v:shape>
              <v:shape id="_x0000_s3731" style="position:absolute;left:5726;top:1664;width:65;height:88" coordorigin="5726,1664" coordsize="65,88" path="m5788,1739r-9,l5780,1749r10,l5789,1743r-1,-4xe" fillcolor="#323031" stroked="f">
                <v:path arrowok="t"/>
              </v:shape>
              <v:shape id="_x0000_s3730" style="position:absolute;left:5726;top:1664;width:65;height:88" coordorigin="5726,1664" coordsize="65,88" path="m5788,1702r-9,l5779,1729r-9,9l5759,1743r15,l5779,1739r9,l5788,1702xe" fillcolor="#323031" stroked="f">
                <v:path arrowok="t"/>
              </v:shape>
              <v:shape id="_x0000_s3729" style="position:absolute;left:5726;top:1664;width:65;height:88" coordorigin="5726,1664" coordsize="65,88" path="m5779,1664r-32,l5736,1669r-7,14l5736,1686r6,-9l5750,1671r38,l5779,1664xe" fillcolor="#323031" stroked="f">
                <v:path arrowok="t"/>
              </v:shape>
            </v:group>
            <v:group id="_x0000_s3723" style="position:absolute;left:5804;top:1638;width:41;height:113" coordorigin="5804,1638" coordsize="41,113">
              <v:shape id="_x0000_s3727" style="position:absolute;left:5804;top:1638;width:41;height:113" coordorigin="5804,1638" coordsize="41,113" path="m5826,1673r-10,l5816,1746r5,5l5838,1751r3,-1l5844,1749r,-6l5828,1743r-2,-3l5826,1673xe" fillcolor="#323031" stroked="f">
                <v:path arrowok="t"/>
              </v:shape>
              <v:shape id="_x0000_s3726" style="position:absolute;left:5804;top:1638;width:41;height:113" coordorigin="5804,1638" coordsize="41,113" path="m5844,1741r-3,1l5838,1743r6,l5844,1741xe" fillcolor="#323031" stroked="f">
                <v:path arrowok="t"/>
              </v:shape>
              <v:shape id="_x0000_s3725" style="position:absolute;left:5804;top:1638;width:41;height:113" coordorigin="5804,1638" coordsize="41,113" path="m5844,1665r-40,l5804,1673r40,l5844,1665xe" fillcolor="#323031" stroked="f">
                <v:path arrowok="t"/>
              </v:shape>
              <v:shape id="_x0000_s3724" style="position:absolute;left:5804;top:1638;width:41;height:113" coordorigin="5804,1638" coordsize="41,113" path="m5826,1638r-10,l5816,1665r10,l5826,1638xe" fillcolor="#323031" stroked="f">
                <v:path arrowok="t"/>
              </v:shape>
            </v:group>
            <v:group id="_x0000_s3718" style="position:absolute;left:5848;top:1638;width:41;height:113" coordorigin="5848,1638" coordsize="41,113">
              <v:shape id="_x0000_s3722" style="position:absolute;left:5848;top:1638;width:41;height:113" coordorigin="5848,1638" coordsize="41,113" path="m5871,1673r-10,l5861,1746r5,5l5883,1751r3,-1l5889,1749r,-6l5873,1743r-2,-3l5871,1673xe" fillcolor="#323031" stroked="f">
                <v:path arrowok="t"/>
              </v:shape>
              <v:shape id="_x0000_s3721" style="position:absolute;left:5848;top:1638;width:41;height:113" coordorigin="5848,1638" coordsize="41,113" path="m5889,1741r-3,1l5883,1743r6,l5889,1741xe" fillcolor="#323031" stroked="f">
                <v:path arrowok="t"/>
              </v:shape>
              <v:shape id="_x0000_s3720" style="position:absolute;left:5848;top:1638;width:41;height:113" coordorigin="5848,1638" coordsize="41,113" path="m5889,1665r-41,l5848,1673r41,l5889,1665xe" fillcolor="#323031" stroked="f">
                <v:path arrowok="t"/>
              </v:shape>
              <v:shape id="_x0000_s3719" style="position:absolute;left:5848;top:1638;width:41;height:113" coordorigin="5848,1638" coordsize="41,113" path="m5871,1638r-10,l5861,1665r10,l5871,1638xe" fillcolor="#323031" stroked="f">
                <v:path arrowok="t"/>
              </v:shape>
            </v:group>
            <v:group id="_x0000_s3714" style="position:absolute;left:5901;top:1666;width:66;height:85" coordorigin="5901,1666" coordsize="66,85">
              <v:shape id="_x0000_s3717" style="position:absolute;left:5901;top:1666;width:66;height:85" coordorigin="5901,1666" coordsize="66,85" path="m5920,1666r-12,11l5902,1697r-1,32l5913,1745r20,6l5949,1751r9,-6l5959,1743r-14,l5929,1742r-17,-12l5907,1707r58,-5l5965,1700r-58,l5907,1689r8,-18l5948,1671r-2,-2l5920,1666xe" fillcolor="#323031" stroked="f">
                <v:path arrowok="t"/>
              </v:shape>
              <v:shape id="_x0000_s3716" style="position:absolute;left:5901;top:1666;width:66;height:85" coordorigin="5901,1666" coordsize="66,85" path="m5959,1726r-9,13l5945,1743r14,l5967,1730r-8,-4xe" fillcolor="#323031" stroked="f">
                <v:path arrowok="t"/>
              </v:shape>
              <v:shape id="_x0000_s3715" style="position:absolute;left:5901;top:1666;width:66;height:85" coordorigin="5901,1666" coordsize="66,85" path="m5948,1671r-33,l5946,1671r8,11l5956,1700r9,l5960,1682r-12,-11xe" fillcolor="#323031" stroked="f">
                <v:path arrowok="t"/>
              </v:shape>
            </v:group>
            <v:group id="_x0000_s3711" style="position:absolute;left:5985;top:1664;width:39;height:86" coordorigin="5985,1664" coordsize="39,86">
              <v:shape id="_x0000_s3713" style="position:absolute;left:5985;top:1664;width:39;height:86" coordorigin="5985,1664" coordsize="39,86" path="m5995,1665r-10,l5985,1749r10,l5995,1685r4,-4l5995,1681r,-16xe" fillcolor="#323031" stroked="f">
                <v:path arrowok="t"/>
              </v:shape>
              <v:shape id="_x0000_s3712" style="position:absolute;left:5985;top:1664;width:39;height:86" coordorigin="5985,1664" coordsize="39,86" path="m6024,1664r-15,l5999,1671r-4,10l5999,1681r10,-8l6024,1673r,-9xe" fillcolor="#323031" stroked="f">
                <v:path arrowok="t"/>
              </v:shape>
            </v:group>
            <v:group id="_x0000_s3707" style="position:absolute;left:6030;top:1664;width:62;height:88" coordorigin="6030,1664" coordsize="62,88">
              <v:shape id="_x0000_s3710" style="position:absolute;left:6030;top:1664;width:62;height:88" coordorigin="6030,1664" coordsize="62,88" path="m6037,1729r-7,5l6038,1745r12,6l6078,1751r12,-8l6052,1743r-7,-3l6037,1729xe" fillcolor="#323031" stroked="f">
                <v:path arrowok="t"/>
              </v:shape>
              <v:shape id="_x0000_s3709" style="position:absolute;left:6030;top:1664;width:62;height:88" coordorigin="6030,1664" coordsize="62,88" path="m6073,1664r-28,l6033,1671r,19l6042,1703r33,12l6082,1727r,9l6074,1743r16,l6092,1742r,-17l6083,1709r-17,-7l6050,1696r-8,-10l6042,1676r8,-5l6083,1671r-1,-2l6073,1664xe" fillcolor="#323031" stroked="f">
                <v:path arrowok="t"/>
              </v:shape>
              <v:shape id="_x0000_s3708" style="position:absolute;left:6030;top:1664;width:62;height:88" coordorigin="6030,1664" coordsize="62,88" path="m6083,1671r-14,l6075,1676r6,8l6088,1679r-5,-8xe" fillcolor="#323031" stroked="f">
                <v:path arrowok="t"/>
              </v:shape>
            </v:group>
            <v:group id="_x0000_s3702" style="position:absolute;left:6144;top:1631;width:45;height:119" coordorigin="6144,1631" coordsize="45,119">
              <v:shape id="_x0000_s3706" style="position:absolute;left:6144;top:1631;width:45;height:119" coordorigin="6144,1631" coordsize="45,119" path="m6168,1673r-10,l6158,1749r10,l6168,1673xe" fillcolor="#323031" stroked="f">
                <v:path arrowok="t"/>
              </v:shape>
              <v:shape id="_x0000_s3705" style="position:absolute;left:6144;top:1631;width:45;height:119" coordorigin="6144,1631" coordsize="45,119" path="m6185,1665r-41,l6144,1673r41,l6185,1665xe" fillcolor="#323031" stroked="f">
                <v:path arrowok="t"/>
              </v:shape>
              <v:shape id="_x0000_s3704" style="position:absolute;left:6144;top:1631;width:45;height:119" coordorigin="6144,1631" coordsize="45,119" path="m6182,1631r-18,l6158,1639r,26l6168,1665r,-23l6172,1639r17,l6189,1632r-4,l6182,1631xe" fillcolor="#323031" stroked="f">
                <v:path arrowok="t"/>
              </v:shape>
              <v:shape id="_x0000_s3703" style="position:absolute;left:6144;top:1631;width:45;height:119" coordorigin="6144,1631" coordsize="45,119" path="m6189,1639r-6,l6186,1639r3,1l6189,1639xe" fillcolor="#323031" stroked="f">
                <v:path arrowok="t"/>
              </v:shape>
            </v:group>
            <v:group id="_x0000_s3700" style="position:absolute;left:6205;top:1633;width:2;height:117" coordorigin="6205,1633" coordsize="2,117">
              <v:shape id="_x0000_s3701" style="position:absolute;left:6205;top:1633;width:2;height:117" coordorigin="6205,1633" coordsize="0,117" path="m6205,1633r,116e" filled="f" strokecolor="#323031" strokeweight=".20639mm">
                <v:path arrowok="t"/>
              </v:shape>
            </v:group>
            <v:group id="_x0000_s3696" style="position:absolute;left:6237;top:1664;width:64;height:86" coordorigin="6237,1664" coordsize="64,86">
              <v:shape id="_x0000_s3699" style="position:absolute;left:6237;top:1664;width:64;height:86" coordorigin="6237,1664" coordsize="64,86" path="m6246,1665r-9,l6237,1749r9,l6246,1687r10,-9l6246,1678r,-13xe" fillcolor="#323031" stroked="f">
                <v:path arrowok="t"/>
              </v:shape>
              <v:shape id="_x0000_s3698" style="position:absolute;left:6237;top:1664;width:64;height:86" coordorigin="6237,1664" coordsize="64,86" path="m6298,1671r-12,l6290,1679r,70l6300,1749r,-75l6298,1671xe" fillcolor="#323031" stroked="f">
                <v:path arrowok="t"/>
              </v:shape>
              <v:shape id="_x0000_s3697" style="position:absolute;left:6237;top:1664;width:64;height:86" coordorigin="6237,1664" coordsize="64,86" path="m6292,1664r-29,l6255,1669r-9,9l6256,1678r1,l6263,1671r35,l6292,1664xe" fillcolor="#323031" stroked="f">
                <v:path arrowok="t"/>
              </v:shape>
            </v:group>
            <v:group id="_x0000_s3691" style="position:absolute;left:6317;top:1664;width:65;height:88" coordorigin="6317,1664" coordsize="65,88">
              <v:shape id="_x0000_s3695" style="position:absolute;left:6317;top:1664;width:65;height:88" coordorigin="6317,1664" coordsize="65,88" path="m6380,1671r-14,l6371,1677r,11l6365,1695r-26,7l6323,1712r-6,17l6317,1743r10,8l6353,1751r8,-4l6366,1743r-33,l6327,1738r,l6328,1722r11,-11l6370,1702r10,l6380,1671xe" fillcolor="#323031" stroked="f">
                <v:path arrowok="t"/>
              </v:shape>
              <v:shape id="_x0000_s3694" style="position:absolute;left:6317;top:1664;width:65;height:88" coordorigin="6317,1664" coordsize="65,88" path="m6380,1739r-9,l6372,1749r9,l6380,1743r,-4xe" fillcolor="#323031" stroked="f">
                <v:path arrowok="t"/>
              </v:shape>
              <v:shape id="_x0000_s3693" style="position:absolute;left:6317;top:1664;width:65;height:88" coordorigin="6317,1664" coordsize="65,88" path="m6380,1702r-10,l6370,1729r-8,9l6351,1743r15,l6371,1739r9,l6380,1702xe" fillcolor="#323031" stroked="f">
                <v:path arrowok="t"/>
              </v:shape>
              <v:shape id="_x0000_s3692" style="position:absolute;left:6317;top:1664;width:65;height:88" coordorigin="6317,1664" coordsize="65,88" path="m6371,1664r-32,l6328,1669r-7,14l6327,1686r6,-9l6342,1671r38,l6371,1664xe" fillcolor="#323031" stroked="f">
                <v:path arrowok="t"/>
              </v:shape>
            </v:group>
            <v:group id="_x0000_s3689" style="position:absolute;left:6412;top:1633;width:2;height:117" coordorigin="6412,1633" coordsize="2,117">
              <v:shape id="_x0000_s3690" style="position:absolute;left:6412;top:1633;width:2;height:117" coordorigin="6412,1633" coordsize="0,117" path="m6412,1633r,116e" filled="f" strokecolor="#323031" strokeweight=".20603mm">
                <v:path arrowok="t"/>
              </v:shape>
            </v:group>
            <v:group id="_x0000_s3687" style="position:absolute;left:6447;top:1633;width:2;height:117" coordorigin="6447,1633" coordsize="2,117">
              <v:shape id="_x0000_s3688" style="position:absolute;left:6447;top:1633;width:2;height:117" coordorigin="6447,1633" coordsize="0,117" path="m6447,1633r,116e" filled="f" strokecolor="#323031" strokeweight=".20603mm">
                <v:path arrowok="t"/>
              </v:shape>
            </v:group>
            <v:group id="_x0000_s3683" style="position:absolute;left:6469;top:1664;width:62;height:88" coordorigin="6469,1664" coordsize="62,88">
              <v:shape id="_x0000_s3686" style="position:absolute;left:6469;top:1664;width:62;height:88" coordorigin="6469,1664" coordsize="62,88" path="m6476,1729r-7,5l6477,1745r12,6l6517,1751r12,-8l6491,1743r-7,-3l6476,1729xe" fillcolor="#323031" stroked="f">
                <v:path arrowok="t"/>
              </v:shape>
              <v:shape id="_x0000_s3685" style="position:absolute;left:6469;top:1664;width:62;height:88" coordorigin="6469,1664" coordsize="62,88" path="m6512,1664r-28,l6472,1671r,19l6482,1703r32,12l6521,1727r,9l6513,1743r16,l6531,1742r,-17l6522,1709r-17,-7l6489,1696r-8,-10l6481,1676r8,-5l6523,1671r-2,-2l6512,1664xe" fillcolor="#323031" stroked="f">
                <v:path arrowok="t"/>
              </v:shape>
              <v:shape id="_x0000_s3684" style="position:absolute;left:6469;top:1664;width:62;height:88" coordorigin="6469,1664" coordsize="62,88" path="m6523,1671r-15,l6514,1676r6,8l6527,1679r-4,-8xe" fillcolor="#323031" stroked="f">
                <v:path arrowok="t"/>
              </v:shape>
            </v:group>
            <v:group id="_x0000_s3679" style="position:absolute;left:6546;top:1666;width:66;height:85" coordorigin="6546,1666" coordsize="66,85">
              <v:shape id="_x0000_s3682" style="position:absolute;left:6546;top:1666;width:66;height:85" coordorigin="6546,1666" coordsize="66,85" path="m6565,1666r-11,11l6547,1697r-1,32l6559,1745r20,6l6595,1751r8,-6l6604,1743r-14,l6574,1742r-16,-12l6552,1707r59,-5l6610,1700r-58,l6553,1689r7,-18l6593,1671r-2,-2l6565,1666xe" fillcolor="#323031" stroked="f">
                <v:path arrowok="t"/>
              </v:shape>
              <v:shape id="_x0000_s3681" style="position:absolute;left:6546;top:1666;width:66;height:85" coordorigin="6546,1666" coordsize="66,85" path="m6604,1726r-8,13l6590,1743r14,l6612,1730r-8,-4xe" fillcolor="#323031" stroked="f">
                <v:path arrowok="t"/>
              </v:shape>
              <v:shape id="_x0000_s3680" style="position:absolute;left:6546;top:1666;width:66;height:85" coordorigin="6546,1666" coordsize="66,85" path="m6593,1671r-33,l6592,1671r7,11l6601,1700r9,l6605,1682r-12,-11xe" fillcolor="#323031" stroked="f">
                <v:path arrowok="t"/>
              </v:shape>
            </v:group>
            <v:group id="_x0000_s3674" style="position:absolute;left:6626;top:1633;width:67;height:119" coordorigin="6626,1633" coordsize="67,119">
              <v:shape id="_x0000_s3678" style="position:absolute;left:6626;top:1633;width:67;height:119" coordorigin="6626,1633" coordsize="67,119" path="m6668,1664r-21,1l6635,1676r-8,20l6626,1727r12,18l6657,1751r12,l6678,1747r3,-4l6670,1743r-20,-2l6637,1728r-4,-27l6641,1679r18,-8l6678,1671r-3,-4l6668,1664xe" fillcolor="#323031" stroked="f">
                <v:path arrowok="t"/>
              </v:shape>
              <v:shape id="_x0000_s3677" style="position:absolute;left:6626;top:1633;width:67;height:119" coordorigin="6626,1633" coordsize="67,119" path="m6692,1738r-8,l6686,1749r6,l6692,1738xe" fillcolor="#323031" stroked="f">
                <v:path arrowok="t"/>
              </v:shape>
              <v:shape id="_x0000_s3676" style="position:absolute;left:6626;top:1633;width:67;height:119" coordorigin="6626,1633" coordsize="67,119" path="m6678,1671r-9,l6680,1681r3,5l6683,1728r-7,8l6670,1743r11,l6684,1738r8,l6692,1676r-9,l6678,1671xe" fillcolor="#323031" stroked="f">
                <v:path arrowok="t"/>
              </v:shape>
              <v:shape id="_x0000_s3675" style="position:absolute;left:6626;top:1633;width:67;height:119" coordorigin="6626,1633" coordsize="67,119" path="m6692,1633r-9,l6683,1676r9,l6692,1633xe" fillcolor="#323031" stroked="f">
                <v:path arrowok="t"/>
              </v:shape>
            </v:group>
            <v:group id="_x0000_s3672" style="position:absolute;left:6752;top:1707;width:81;height:2" coordorigin="6752,1707" coordsize="81,2">
              <v:shape id="_x0000_s3673" style="position:absolute;left:6752;top:1707;width:81;height:2" coordorigin="6752,1707" coordsize="81,0" path="m6752,1707r81,e" filled="f" strokecolor="#323031" strokeweight=".16017mm">
                <v:path arrowok="t"/>
              </v:shape>
            </v:group>
            <v:group id="_x0000_s3669" style="position:absolute;left:6885;top:1632;width:74;height:117" coordorigin="6885,1632" coordsize="74,117">
              <v:shape id="_x0000_s3671" style="position:absolute;left:6885;top:1632;width:74;height:117" coordorigin="6885,1632" coordsize="74,117" path="m6945,1640r-4,l6949,1650r,15l6945,1679r-21,18l6899,1718r-11,14l6885,1742r,7l6958,1749r,-9l6900,1730r15,-15l6934,1700r15,-13l6955,1671r,-23l6945,1640xe" fillcolor="#323031" stroked="f">
                <v:path arrowok="t"/>
              </v:shape>
              <v:shape id="_x0000_s3670" style="position:absolute;left:6885;top:1632;width:74;height:117" coordorigin="6885,1632" coordsize="74,117" path="m6913,1632r-18,12l6886,1664r10,2l6899,1649r10,-9l6945,1640r-5,-4l6913,1632xe" fillcolor="#323031" stroked="f">
                <v:path arrowok="t"/>
              </v:shape>
            </v:group>
            <v:group id="_x0000_s3665" style="position:absolute;left:6987;top:1631;width:53;height:119" coordorigin="6987,1631" coordsize="53,119">
              <v:shape id="_x0000_s3668" style="position:absolute;left:6987;top:1631;width:53;height:119" coordorigin="6987,1631" coordsize="53,119" path="m7039,1740r-50,l6989,1749r50,l7039,1740xe" fillcolor="#323031" stroked="f">
                <v:path arrowok="t"/>
              </v:shape>
              <v:shape id="_x0000_s3667" style="position:absolute;left:6987;top:1631;width:53;height:119" coordorigin="6987,1631" coordsize="53,119" path="m7020,1643r-11,l7009,1740r11,l7020,1643xe" fillcolor="#323031" stroked="f">
                <v:path arrowok="t"/>
              </v:shape>
              <v:shape id="_x0000_s3666" style="position:absolute;left:6987;top:1631;width:53;height:119" coordorigin="6987,1631" coordsize="53,119" path="m7020,1631r-7,l6987,1639r,7l7009,1643r11,l7020,1631xe" fillcolor="#323031" stroked="f">
                <v:path arrowok="t"/>
              </v:shape>
            </v:group>
            <v:group id="_x0000_s3661" style="position:absolute;left:7059;top:1631;width:79;height:118" coordorigin="7059,1631" coordsize="79,118">
              <v:shape id="_x0000_s3664" style="position:absolute;left:7059;top:1631;width:79;height:118" coordorigin="7059,1631" coordsize="79,118" path="m7068,1723r-9,4l7069,1740r17,8l7114,1749r11,-7l7084,1742r-9,-5l7068,1723xe" fillcolor="#323031" stroked="f">
                <v:path arrowok="t"/>
              </v:shape>
              <v:shape id="_x0000_s3663" style="position:absolute;left:7059;top:1631;width:79;height:118" coordorigin="7059,1631" coordsize="79,118" path="m7124,1640r-9,l7124,1646r,30l7113,1683r-29,l7084,1692r13,l7120,1698r8,18l7128,1733r-9,9l7125,1742r7,-4l7138,1716r,-16l7129,1692r-13,-5l7130,1681r5,-8l7134,1652r-10,-12xe" fillcolor="#323031" stroked="f">
                <v:path arrowok="t"/>
              </v:shape>
              <v:shape id="_x0000_s3662" style="position:absolute;left:7059;top:1631;width:79;height:118" coordorigin="7059,1631" coordsize="79,118" path="m7100,1631r-13,l7076,1636r-11,13l7072,1655r8,-10l7088,1640r36,l7121,1636r-21,-5xe" fillcolor="#323031" stroked="f">
                <v:path arrowok="t"/>
              </v:shape>
            </v:group>
            <v:group id="_x0000_s3656" style="position:absolute;left:7159;top:1633;width:70;height:118" coordorigin="7159,1633" coordsize="70,118">
              <v:shape id="_x0000_s3660" style="position:absolute;left:7159;top:1633;width:70;height:118" coordorigin="7159,1633" coordsize="70,118" path="m7163,1723r-3,14l7175,1747r25,3l7215,1742r-37,l7170,1736r-7,-13xe" fillcolor="#323031" stroked="f">
                <v:path arrowok="t"/>
              </v:shape>
              <v:shape id="_x0000_s3659" style="position:absolute;left:7159;top:1633;width:70;height:118" coordorigin="7159,1633" coordsize="70,118" path="m7217,1680r-34,l7197,1680r17,11l7220,1714r-8,19l7191,1742r24,l7216,1741r10,-18l7228,1696r-11,-16xe" fillcolor="#323031" stroked="f">
                <v:path arrowok="t"/>
              </v:shape>
              <v:shape id="_x0000_s3658" style="position:absolute;left:7159;top:1633;width:70;height:118" coordorigin="7159,1633" coordsize="70,118" path="m7222,1633r-58,l7159,1695r8,1l7171,1686r9,-4l7168,1682r4,-41l7222,1641r,-8xe" fillcolor="#323031" stroked="f">
                <v:path arrowok="t"/>
              </v:shape>
              <v:shape id="_x0000_s3657" style="position:absolute;left:7159;top:1633;width:70;height:118" coordorigin="7159,1633" coordsize="70,118" path="m7194,1671r-10,l7175,1675r-7,7l7180,1682r3,-2l7217,1680r-1,-2l7194,1671xe" fillcolor="#323031" stroked="f">
                <v:path arrowok="t"/>
              </v:shape>
            </v:group>
            <w10:wrap anchorx="page"/>
          </v:group>
        </w:pict>
      </w:r>
      <w:r w:rsidR="00B8433F">
        <w:rPr>
          <w:color w:val="003361"/>
          <w:w w:val="105"/>
        </w:rPr>
        <w:t>Between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1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July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2014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and</w:t>
      </w:r>
      <w:r w:rsidR="00B8433F">
        <w:rPr>
          <w:color w:val="003361"/>
          <w:spacing w:val="-11"/>
          <w:w w:val="105"/>
        </w:rPr>
        <w:t xml:space="preserve"> </w:t>
      </w:r>
      <w:r w:rsidR="00B8433F">
        <w:rPr>
          <w:color w:val="003361"/>
          <w:w w:val="105"/>
        </w:rPr>
        <w:t>30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June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2015</w:t>
      </w: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tabs>
          <w:tab w:val="left" w:pos="5351"/>
        </w:tabs>
        <w:spacing w:line="150" w:lineRule="atLeast"/>
        <w:ind w:left="1998"/>
        <w:rPr>
          <w:rFonts w:ascii="Tahoma" w:eastAsia="Tahoma" w:hAnsi="Tahoma" w:cs="Tahoma"/>
          <w:sz w:val="15"/>
          <w:szCs w:val="15"/>
        </w:rPr>
      </w:pPr>
      <w:r w:rsidRPr="00FA5891">
        <w:rPr>
          <w:rFonts w:ascii="Tahoma"/>
          <w:sz w:val="20"/>
        </w:rPr>
      </w:r>
      <w:r w:rsidRPr="00FA5891">
        <w:rPr>
          <w:rFonts w:ascii="Tahoma"/>
          <w:sz w:val="20"/>
        </w:rPr>
        <w:pict>
          <v:group id="_x0000_s3645" style="width:140.85pt;height:140.85pt;mso-position-horizontal-relative:char;mso-position-vertical-relative:line" coordsize="2817,2817">
            <v:group id="_x0000_s3653" style="position:absolute;left:1408;width:1409;height:2496" coordorigin="1408" coordsize="1409,2496">
              <v:shape id="_x0000_s3654" style="position:absolute;left:1408;width:1409;height:2496" coordorigin="1408" coordsize="1409,2496" path="m1408,r,704l1440,705r31,2l1533,715r60,14l1652,748r57,24l1763,800r52,34l1864,872r46,42l1952,961r65,94l2066,1155r31,105l2112,1368r1,54l2109,1476r-18,106l2056,1685r-51,98l1939,1872r-83,80l2304,2495r48,-41l2398,2411r43,-45l2482,2320r39,-48l2558,2222r35,-51l2625,2118r30,-54l2682,2009r25,-56l2730,1896r20,-59l2767,1778r15,-60l2795,1657r9,-61l2811,1534r4,-63l2817,1408r-5,-115l2798,1180r-22,-110l2745,963,2706,860r-46,-99l2606,667r-61,-90l2478,492r-74,-79l2325,339r-85,-67l2150,211r-94,-54l1957,111,1854,72,1747,41,1637,18,1524,5,1408,xe" fillcolor="#002d5b" stroked="f">
                <v:path arrowok="t"/>
              </v:shape>
            </v:group>
            <v:group id="_x0000_s3650" style="position:absolute;top:911;width:2305;height:1907" coordorigin=",911" coordsize="2305,1907">
              <v:shape id="_x0000_s3652" style="position:absolute;top:911;width:2305;height:1907" coordorigin=",911" coordsize="2305,1907" path="m91,911l66,982r-21,72l28,1127r-12,73l6,1273r-5,73l,1420r3,73l9,1566r10,73l33,1710r17,72l72,1852r24,69l125,1989r32,66l193,2120r39,64l275,2245r47,59l399,2391r82,78l569,2540r91,62l756,2657r99,47l956,2743r105,30l1166,2796r108,15l1381,2817r109,-2l1598,2804r107,-18l1811,2759r104,-36l2017,2679r99,-53l2212,2565r92,-70l1989,2113r-575,l1377,2112r-73,-7l1231,2090r-72,-23l1056,2018r-92,-63l885,1879r-67,-86l767,1698,730,1597,709,1490r-4,-54l705,1380r4,-55l718,1270r13,-56l750,1160,91,911xe" fillcolor="#0088ce" stroked="f">
                <v:path arrowok="t"/>
              </v:shape>
              <v:shape id="_x0000_s3651" style="position:absolute;top:911;width:2305;height:1907" coordorigin=",911" coordsize="2305,1907" path="m1856,1952r-60,45l1732,2034r-67,31l1595,2088r-72,15l1451,2111r-37,2l1989,2113,1856,1952xe" fillcolor="#0088ce" stroked="f">
                <v:path arrowok="t"/>
              </v:shape>
            </v:group>
            <v:group id="_x0000_s3648" style="position:absolute;left:91;top:30;width:1174;height:1130" coordorigin="91,30" coordsize="1174,1130">
              <v:shape id="_x0000_s3649" style="position:absolute;left:91;top:30;width:1174;height:1130" coordorigin="91,30" coordsize="1174,1130" path="m1120,30r-70,16l981,66,914,90r-66,26l784,146r-62,32l662,214r-59,39l547,294r-54,44l441,385r-50,50l344,486r-45,54l257,597r-39,59l182,716r-34,63l118,844,91,911r659,249l763,1126r15,-32l813,1032r41,-57l900,922r51,-49l1006,831r59,-38l1128,762r67,-25l1264,719,1120,30xe" fillcolor="#474c55" stroked="f">
                <v:path arrowok="t"/>
              </v:shape>
            </v:group>
            <v:group id="_x0000_s3646" style="position:absolute;left:1120;width:289;height:719" coordorigin="1120" coordsize="289,719">
              <v:shape id="_x0000_s3647" style="position:absolute;left:1120;width:289;height:719" coordorigin="1120" coordsize="289,719" path="m1398,r-60,2l1278,6r-59,7l1159,22r-39,8l1269,718r20,-4l1309,711r59,-6l1408,704,1398,xe" fillcolor="#c7c9c8" stroked="f">
                <v:path arrowok="t"/>
              </v:shape>
            </v:group>
            <w10:wrap type="none"/>
            <w10:anchorlock/>
          </v:group>
        </w:pict>
      </w:r>
      <w:r w:rsidR="00B8433F">
        <w:rPr>
          <w:rFonts w:ascii="Tahoma"/>
          <w:sz w:val="20"/>
        </w:rPr>
        <w:tab/>
      </w:r>
      <w:r w:rsidRPr="00FA5891">
        <w:rPr>
          <w:rFonts w:ascii="Tahoma"/>
          <w:position w:val="187"/>
          <w:sz w:val="16"/>
        </w:rPr>
      </w:r>
      <w:r w:rsidRPr="00FA5891">
        <w:rPr>
          <w:rFonts w:ascii="Tahoma"/>
          <w:position w:val="187"/>
          <w:sz w:val="16"/>
        </w:rPr>
        <w:pict>
          <v:group id="_x0000_s3642" style="width:8.1pt;height:8.1pt;mso-position-horizontal-relative:char;mso-position-vertical-relative:line" coordsize="162,162">
            <v:group id="_x0000_s3643" style="position:absolute;width:162;height:162" coordsize="162,162">
              <v:shape id="_x0000_s3644" style="position:absolute;width:162;height:162" coordsize="162,162" path="m,l162,r,162l,162,,xe" fillcolor="#002d5b" stroked="f">
                <v:path arrowok="t"/>
              </v:shape>
            </v:group>
            <w10:wrap type="none"/>
            <w10:anchorlock/>
          </v:group>
        </w:pict>
      </w:r>
      <w:r w:rsidR="00B8433F">
        <w:rPr>
          <w:rFonts w:ascii="Times New Roman"/>
          <w:spacing w:val="52"/>
          <w:position w:val="187"/>
          <w:sz w:val="15"/>
        </w:rPr>
        <w:t xml:space="preserve"> </w:t>
      </w:r>
      <w:r w:rsidRPr="00FA5891">
        <w:rPr>
          <w:rFonts w:ascii="Tahoma"/>
          <w:spacing w:val="52"/>
          <w:position w:val="187"/>
          <w:sz w:val="15"/>
        </w:rPr>
      </w:r>
      <w:r w:rsidRPr="00FA5891">
        <w:rPr>
          <w:rFonts w:ascii="Tahoma"/>
          <w:spacing w:val="52"/>
          <w:position w:val="187"/>
          <w:sz w:val="15"/>
        </w:rPr>
        <w:pict>
          <v:group id="_x0000_s3567" style="width:75.9pt;height:7.6pt;mso-position-horizontal-relative:char;mso-position-vertical-relative:line" coordsize="1518,152">
            <v:group id="_x0000_s3637" style="position:absolute;top:6;width:103;height:117" coordorigin=",6" coordsize="103,117">
              <v:shape id="_x0000_s3641" style="position:absolute;top:6;width:103;height:117" coordorigin=",6" coordsize="103,117" path="m19,6l,6,,122r11,l11,15r11,l19,6xe" fillcolor="#323031" stroked="f">
                <v:path arrowok="t"/>
              </v:shape>
              <v:shape id="_x0000_s3640" style="position:absolute;top:6;width:103;height:117" coordorigin=",6" coordsize="103,117" path="m22,15r-11,l46,122r10,l62,105r-11,l22,15xe" fillcolor="#323031" stroked="f">
                <v:path arrowok="t"/>
              </v:shape>
              <v:shape id="_x0000_s3639" style="position:absolute;top:6;width:103;height:117" coordorigin=",6" coordsize="103,117" path="m102,15r-11,l91,122r11,l102,15xe" fillcolor="#323031" stroked="f">
                <v:path arrowok="t"/>
              </v:shape>
              <v:shape id="_x0000_s3638" style="position:absolute;top:6;width:103;height:117" coordorigin=",6" coordsize="103,117" path="m102,6l83,6,51,105r11,l91,15r11,l102,6xe" fillcolor="#323031" stroked="f">
                <v:path arrowok="t"/>
              </v:shape>
            </v:group>
            <v:group id="_x0000_s3632" style="position:absolute;left:122;top:37;width:65;height:88" coordorigin="122,37" coordsize="65,88">
              <v:shape id="_x0000_s3636" style="position:absolute;left:122;top:37;width:65;height:88" coordorigin="122,37" coordsize="65,88" path="m185,45r-14,l176,50r,11l170,69r-26,7l128,85r-6,17l122,116r10,8l158,124r8,-4l171,116r-33,l132,111r,l133,95,144,85,176,75r9,l185,45xe" fillcolor="#323031" stroked="f">
                <v:path arrowok="t"/>
              </v:shape>
              <v:shape id="_x0000_s3635" style="position:absolute;left:122;top:37;width:65;height:88" coordorigin="122,37" coordsize="65,88" path="m185,112r-9,l177,122r10,l186,117r-1,-5xe" fillcolor="#323031" stroked="f">
                <v:path arrowok="t"/>
              </v:shape>
              <v:shape id="_x0000_s3634" style="position:absolute;left:122;top:37;width:65;height:88" coordorigin="122,37" coordsize="65,88" path="m185,75r-9,l176,102r-9,9l156,116r15,l176,112r9,l185,75xe" fillcolor="#323031" stroked="f">
                <v:path arrowok="t"/>
              </v:shape>
              <v:shape id="_x0000_s3633" style="position:absolute;left:122;top:37;width:65;height:88" coordorigin="122,37" coordsize="65,88" path="m176,37r-32,l133,42r-7,14l133,60r6,-10l147,45r38,l176,37xe" fillcolor="#323031" stroked="f">
                <v:path arrowok="t"/>
              </v:shape>
            </v:group>
            <v:group id="_x0000_s3627" style="position:absolute;left:201;top:11;width:41;height:113" coordorigin="201,11" coordsize="41,113">
              <v:shape id="_x0000_s3631" style="position:absolute;left:201;top:11;width:41;height:113" coordorigin="201,11" coordsize="41,113" path="m223,46r-10,l213,119r5,5l235,124r3,-1l241,122r,-6l225,116r-2,-3l223,46xe" fillcolor="#323031" stroked="f">
                <v:path arrowok="t"/>
              </v:shape>
              <v:shape id="_x0000_s3630" style="position:absolute;left:201;top:11;width:41;height:113" coordorigin="201,11" coordsize="41,113" path="m241,114r-3,1l235,116r6,l241,114xe" fillcolor="#323031" stroked="f">
                <v:path arrowok="t"/>
              </v:shape>
              <v:shape id="_x0000_s3629" style="position:absolute;left:201;top:11;width:41;height:113" coordorigin="201,11" coordsize="41,113" path="m241,38r-40,l201,46r40,l241,38xe" fillcolor="#323031" stroked="f">
                <v:path arrowok="t"/>
              </v:shape>
              <v:shape id="_x0000_s3628" style="position:absolute;left:201;top:11;width:41;height:113" coordorigin="201,11" coordsize="41,113" path="m223,11r-10,l213,38r10,l223,11xe" fillcolor="#323031" stroked="f">
                <v:path arrowok="t"/>
              </v:shape>
            </v:group>
            <v:group id="_x0000_s3622" style="position:absolute;left:245;top:11;width:41;height:113" coordorigin="245,11" coordsize="41,113">
              <v:shape id="_x0000_s3626" style="position:absolute;left:245;top:11;width:41;height:113" coordorigin="245,11" coordsize="41,113" path="m268,46r-10,l258,119r5,5l279,124r4,-1l286,122r,-6l270,116r-2,-3l268,46xe" fillcolor="#323031" stroked="f">
                <v:path arrowok="t"/>
              </v:shape>
              <v:shape id="_x0000_s3625" style="position:absolute;left:245;top:11;width:41;height:113" coordorigin="245,11" coordsize="41,113" path="m286,114r-3,1l279,116r7,l286,114xe" fillcolor="#323031" stroked="f">
                <v:path arrowok="t"/>
              </v:shape>
              <v:shape id="_x0000_s3624" style="position:absolute;left:245;top:11;width:41;height:113" coordorigin="245,11" coordsize="41,113" path="m286,38r-41,l245,46r41,l286,38xe" fillcolor="#323031" stroked="f">
                <v:path arrowok="t"/>
              </v:shape>
              <v:shape id="_x0000_s3623" style="position:absolute;left:245;top:11;width:41;height:113" coordorigin="245,11" coordsize="41,113" path="m268,11r-10,l258,38r10,l268,11xe" fillcolor="#323031" stroked="f">
                <v:path arrowok="t"/>
              </v:shape>
            </v:group>
            <v:group id="_x0000_s3618" style="position:absolute;left:298;top:39;width:66;height:85" coordorigin="298,39" coordsize="66,85">
              <v:shape id="_x0000_s3621" style="position:absolute;left:298;top:39;width:66;height:85" coordorigin="298,39" coordsize="66,85" path="m317,39l305,50r-7,20l298,102r12,17l330,124r16,l354,118r2,-2l342,116r-16,l309,103,304,81r58,-6l362,73r-58,l304,62r8,-18l345,44r-2,-2l317,39xe" fillcolor="#323031" stroked="f">
                <v:path arrowok="t"/>
              </v:shape>
              <v:shape id="_x0000_s3620" style="position:absolute;left:298;top:39;width:66;height:85" coordorigin="298,39" coordsize="66,85" path="m356,99r-9,13l342,116r14,l363,103r-7,-4xe" fillcolor="#323031" stroked="f">
                <v:path arrowok="t"/>
              </v:shape>
              <v:shape id="_x0000_s3619" style="position:absolute;left:298;top:39;width:66;height:85" coordorigin="298,39" coordsize="66,85" path="m345,44r-33,l343,45r8,11l353,73r9,l357,55,345,44xe" fillcolor="#323031" stroked="f">
                <v:path arrowok="t"/>
              </v:shape>
            </v:group>
            <v:group id="_x0000_s3615" style="position:absolute;left:382;top:37;width:39;height:86" coordorigin="382,37" coordsize="39,86">
              <v:shape id="_x0000_s3617" style="position:absolute;left:382;top:37;width:39;height:86" coordorigin="382,37" coordsize="39,86" path="m392,38r-10,l382,122r10,l392,59r4,-5l392,54r,-16xe" fillcolor="#323031" stroked="f">
                <v:path arrowok="t"/>
              </v:shape>
              <v:shape id="_x0000_s3616" style="position:absolute;left:382;top:37;width:39;height:86" coordorigin="382,37" coordsize="39,86" path="m420,37r-15,l396,44r-4,10l396,54r9,-8l420,46r,-9xe" fillcolor="#323031" stroked="f">
                <v:path arrowok="t"/>
              </v:shape>
            </v:group>
            <v:group id="_x0000_s3611" style="position:absolute;left:427;top:37;width:62;height:88" coordorigin="427,37" coordsize="62,88">
              <v:shape id="_x0000_s3614" style="position:absolute;left:427;top:37;width:62;height:88" coordorigin="427,37" coordsize="62,88" path="m434,102r-7,5l435,119r12,5l475,124r12,-8l449,116r-7,-3l434,102xe" fillcolor="#323031" stroked="f">
                <v:path arrowok="t"/>
              </v:shape>
              <v:shape id="_x0000_s3613" style="position:absolute;left:427;top:37;width:62;height:88" coordorigin="427,37" coordsize="62,88" path="m470,37r-28,l430,44r,20l439,76r33,12l479,100r,9l471,116r16,l489,115,488,98,480,82,463,75,447,70,439,59r,-10l446,45r34,l479,42r-9,-5xe" fillcolor="#323031" stroked="f">
                <v:path arrowok="t"/>
              </v:shape>
              <v:shape id="_x0000_s3612" style="position:absolute;left:427;top:37;width:62;height:88" coordorigin="427,37" coordsize="62,88" path="m480,45r-14,l472,49r6,8l485,52r-5,-7xe" fillcolor="#323031" stroked="f">
                <v:path arrowok="t"/>
              </v:shape>
            </v:group>
            <v:group id="_x0000_s3609" style="position:absolute;left:557;top:6;width:2;height:117" coordorigin="557,6" coordsize="2,117">
              <v:shape id="_x0000_s3610" style="position:absolute;left:557;top:6;width:2;height:117" coordorigin="557,6" coordsize="0,117" path="m557,6r,116e" filled="f" strokecolor="#323031" strokeweight=".20603mm">
                <v:path arrowok="t"/>
              </v:shape>
            </v:group>
            <v:group id="_x0000_s3606" style="position:absolute;left:582;top:37;width:69;height:83" coordorigin="582,37" coordsize="69,83">
              <v:shape id="_x0000_s3608" style="position:absolute;left:582;top:37;width:69;height:83" coordorigin="582,37" coordsize="69,83" path="m611,37r-18,8l584,64r-2,27l588,107r16,11l634,119r2,-3l612,116,596,105,591,80r1,-13l602,51r24,-5l637,46r-2,-3l611,37xe" fillcolor="#323031" stroked="f">
                <v:path arrowok="t"/>
              </v:shape>
              <v:shape id="_x0000_s3607" style="position:absolute;left:582;top:37;width:69;height:83" coordorigin="582,37" coordsize="69,83" path="m637,46r-11,l637,60r3,29l632,109r-20,7l636,116r11,-13l650,80,647,60,637,46xe" fillcolor="#323031" stroked="f">
                <v:path arrowok="t"/>
              </v:shape>
            </v:group>
            <v:group id="_x0000_s3601" style="position:absolute;left:665;top:6;width:67;height:119" coordorigin="665,6" coordsize="67,119">
              <v:shape id="_x0000_s3605" style="position:absolute;left:665;top:6;width:67;height:119" coordorigin="665,6" coordsize="67,119" path="m706,37r-21,2l673,49r-7,20l665,101r11,17l696,124r11,l716,120r3,-4l708,116r-20,-1l676,101,672,74r8,-21l697,45r20,l713,41r-7,-4xe" fillcolor="#323031" stroked="f">
                <v:path arrowok="t"/>
              </v:shape>
              <v:shape id="_x0000_s3604" style="position:absolute;left:665;top:6;width:67;height:119" coordorigin="665,6" coordsize="67,119" path="m731,111r-8,l724,122r7,l731,111xe" fillcolor="#323031" stroked="f">
                <v:path arrowok="t"/>
              </v:shape>
              <v:shape id="_x0000_s3603" style="position:absolute;left:665;top:6;width:67;height:119" coordorigin="665,6" coordsize="67,119" path="m717,45r-10,l718,54r3,6l721,101r-6,9l708,116r11,l723,111r8,l731,49r-10,l717,45xe" fillcolor="#323031" stroked="f">
                <v:path arrowok="t"/>
              </v:shape>
              <v:shape id="_x0000_s3602" style="position:absolute;left:665;top:6;width:67;height:119" coordorigin="665,6" coordsize="67,119" path="m731,6r-10,l721,49r10,l731,6xe" fillcolor="#323031" stroked="f">
                <v:path arrowok="t"/>
              </v:shape>
            </v:group>
            <v:group id="_x0000_s3595" style="position:absolute;left:749;top:35;width:75;height:117" coordorigin="749,35" coordsize="75,117">
              <v:shape id="_x0000_s3600" style="position:absolute;left:749;top:35;width:75;height:117" coordorigin="749,35" coordsize="75,117" path="m794,37r-14,l760,47r-7,20l753,76r5,8l765,89r-6,1l753,96r,14l758,113r6,1l764,114r-12,5l749,125r1,13l762,148r33,3l815,144r-48,l759,139r,-16l765,116r52,l815,113r-27,-6l765,107r-3,-2l762,97r3,-3l770,92r24,l807,87r-34,l763,80r,-27l771,45r42,l819,44r4,l823,43r-17,l800,39r-6,-2xe" fillcolor="#323031" stroked="f">
                <v:path arrowok="t"/>
              </v:shape>
              <v:shape id="_x0000_s3599" style="position:absolute;left:749;top:35;width:75;height:117" coordorigin="749,35" coordsize="75,117" path="m817,116r-8,l814,123r,16l805,144r10,l818,143r6,-15l817,116xe" fillcolor="#323031" stroked="f">
                <v:path arrowok="t"/>
              </v:shape>
              <v:shape id="_x0000_s3598" style="position:absolute;left:749;top:35;width:75;height:117" coordorigin="749,35" coordsize="75,117" path="m794,92r-24,l774,94r4,1l788,95r6,-3xe" fillcolor="#323031" stroked="f">
                <v:path arrowok="t"/>
              </v:shape>
              <v:shape id="_x0000_s3597" style="position:absolute;left:749;top:35;width:75;height:117" coordorigin="749,35" coordsize="75,117" path="m813,45r-15,l806,51r,29l798,87r9,l808,86r8,-21l816,57r-2,-5l810,48r3,-3xe" fillcolor="#323031" stroked="f">
                <v:path arrowok="t"/>
              </v:shape>
              <v:shape id="_x0000_s3596" style="position:absolute;left:749;top:35;width:75;height:117" coordorigin="749,35" coordsize="75,117" path="m823,35r-6,l811,38r-5,5l823,43r,-8xe" fillcolor="#323031" stroked="f">
                <v:path arrowok="t"/>
              </v:shape>
            </v:group>
            <v:group id="_x0000_s3591" style="position:absolute;left:836;top:39;width:66;height:85" coordorigin="836,39" coordsize="66,85">
              <v:shape id="_x0000_s3594" style="position:absolute;left:836;top:39;width:66;height:85" coordorigin="836,39" coordsize="66,85" path="m855,39l843,50r-7,20l836,102r12,17l868,124r16,l892,118r2,-2l880,116r-17,l847,103,842,81r58,-6l900,73r-58,l842,62r7,-18l883,44r-3,-2l855,39xe" fillcolor="#323031" stroked="f">
                <v:path arrowok="t"/>
              </v:shape>
              <v:shape id="_x0000_s3593" style="position:absolute;left:836;top:39;width:66;height:85" coordorigin="836,39" coordsize="66,85" path="m893,99r-8,13l880,116r14,l901,103r-8,-4xe" fillcolor="#323031" stroked="f">
                <v:path arrowok="t"/>
              </v:shape>
              <v:shape id="_x0000_s3592" style="position:absolute;left:836;top:39;width:66;height:85" coordorigin="836,39" coordsize="66,85" path="m883,44r-34,l881,45r8,11l891,73r9,l895,55,883,44xe" fillcolor="#323031" stroked="f">
                <v:path arrowok="t"/>
              </v:shape>
            </v:group>
            <v:group id="_x0000_s3586" style="position:absolute;left:916;top:6;width:67;height:119" coordorigin="916,6" coordsize="67,119">
              <v:shape id="_x0000_s3590" style="position:absolute;left:916;top:6;width:67;height:119" coordorigin="916,6" coordsize="67,119" path="m957,37r-21,2l924,49r-7,20l916,101r11,17l947,124r11,l967,120r3,-4l959,116r-20,-1l927,101,923,74r8,-21l949,45r19,l964,41r-7,-4xe" fillcolor="#323031" stroked="f">
                <v:path arrowok="t"/>
              </v:shape>
              <v:shape id="_x0000_s3589" style="position:absolute;left:916;top:6;width:67;height:119" coordorigin="916,6" coordsize="67,119" path="m982,111r-8,l975,122r7,l982,111xe" fillcolor="#323031" stroked="f">
                <v:path arrowok="t"/>
              </v:shape>
              <v:shape id="_x0000_s3588" style="position:absolute;left:916;top:6;width:67;height:119" coordorigin="916,6" coordsize="67,119" path="m968,45r-10,l969,54r3,6l972,101r-6,9l959,116r11,l974,111r8,l982,49r-10,l968,45xe" fillcolor="#323031" stroked="f">
                <v:path arrowok="t"/>
              </v:shape>
              <v:shape id="_x0000_s3587" style="position:absolute;left:916;top:6;width:67;height:119" coordorigin="916,6" coordsize="67,119" path="m982,6r-10,l972,49r10,l982,6xe" fillcolor="#323031" stroked="f">
                <v:path arrowok="t"/>
              </v:shape>
            </v:group>
            <v:group id="_x0000_s3584" style="position:absolute;left:1042;top:80;width:81;height:2" coordorigin="1042,80" coordsize="81,2">
              <v:shape id="_x0000_s3585" style="position:absolute;left:1042;top:80;width:81;height:2" coordorigin="1042,80" coordsize="81,0" path="m1042,80r80,e" filled="f" strokecolor="#323031" strokeweight=".1605mm">
                <v:path arrowok="t"/>
              </v:shape>
            </v:group>
            <v:group id="_x0000_s3580" style="position:absolute;left:1187;top:4;width:53;height:119" coordorigin="1187,4" coordsize="53,119">
              <v:shape id="_x0000_s3583" style="position:absolute;left:1187;top:4;width:53;height:119" coordorigin="1187,4" coordsize="53,119" path="m1239,114r-50,l1189,122r50,l1239,114xe" fillcolor="#323031" stroked="f">
                <v:path arrowok="t"/>
              </v:shape>
              <v:shape id="_x0000_s3582" style="position:absolute;left:1187;top:4;width:53;height:119" coordorigin="1187,4" coordsize="53,119" path="m1220,16r-11,l1209,114r11,l1220,16xe" fillcolor="#323031" stroked="f">
                <v:path arrowok="t"/>
              </v:shape>
              <v:shape id="_x0000_s3581" style="position:absolute;left:1187;top:4;width:53;height:119" coordorigin="1187,4" coordsize="53,119" path="m1220,4r-7,l1187,13r,6l1209,16r11,l1220,4xe" fillcolor="#323031" stroked="f">
                <v:path arrowok="t"/>
              </v:shape>
            </v:group>
            <v:group id="_x0000_s3575" style="position:absolute;left:1262;top:5;width:77;height:118" coordorigin="1262,5" coordsize="77,118">
              <v:shape id="_x0000_s3579" style="position:absolute;left:1262;top:5;width:77;height:118" coordorigin="1262,5" coordsize="77,118" path="m1270,106r-4,9l1281,121r25,2l1318,115r-36,l1276,112r-6,-6xe" fillcolor="#323031" stroked="f">
                <v:path arrowok="t"/>
              </v:shape>
              <v:shape id="_x0000_s3578" style="position:absolute;left:1262;top:5;width:77;height:118" coordorigin="1262,5" coordsize="77,118" path="m1337,67r-8,l1325,90r-12,18l1292,115r26,l1322,113r10,-17l1337,73r,-6xe" fillcolor="#323031" stroked="f">
                <v:path arrowok="t"/>
              </v:shape>
              <v:shape id="_x0000_s3577" style="position:absolute;left:1262;top:5;width:77;height:118" coordorigin="1262,5" coordsize="77,118" path="m1293,5r-17,7l1265,28r-3,28l1275,73r22,7l1309,80r12,-7l1323,71r-24,l1292,71,1276,60r-5,-25l1281,19r24,-5l1321,14r-3,-4l1293,5xe" fillcolor="#323031" stroked="f">
                <v:path arrowok="t"/>
              </v:shape>
              <v:shape id="_x0000_s3576" style="position:absolute;left:1262;top:5;width:77;height:118" coordorigin="1262,5" coordsize="77,118" path="m1321,14r-16,l1322,25r6,23l1328,52r-12,19l1323,71r6,-4l1337,67r1,-21l1332,25,1321,14xe" fillcolor="#323031" stroked="f">
                <v:path arrowok="t"/>
              </v:shape>
            </v:group>
            <v:group id="_x0000_s3570" style="position:absolute;left:1352;top:5;width:77;height:118" coordorigin="1352,5" coordsize="77,118">
              <v:shape id="_x0000_s3574" style="position:absolute;left:1352;top:5;width:77;height:118" coordorigin="1352,5" coordsize="77,118" path="m1360,106r-4,9l1370,121r25,2l1408,115r-36,l1366,112r-6,-6xe" fillcolor="#323031" stroked="f">
                <v:path arrowok="t"/>
              </v:shape>
              <v:shape id="_x0000_s3573" style="position:absolute;left:1352;top:5;width:77;height:118" coordorigin="1352,5" coordsize="77,118" path="m1427,67r-9,l1414,90r-11,18l1382,115r26,l1411,113r11,-17l1427,73r,-6xe" fillcolor="#323031" stroked="f">
                <v:path arrowok="t"/>
              </v:shape>
              <v:shape id="_x0000_s3572" style="position:absolute;left:1352;top:5;width:77;height:118" coordorigin="1352,5" coordsize="77,118" path="m1383,5r-17,7l1355,28r-3,28l1365,73r22,7l1399,80r12,-7l1413,71r-24,l1382,71,1366,60r-5,-25l1371,19r24,-5l1411,14r-3,-4l1383,5xe" fillcolor="#323031" stroked="f">
                <v:path arrowok="t"/>
              </v:shape>
              <v:shape id="_x0000_s3571" style="position:absolute;left:1352;top:5;width:77;height:118" coordorigin="1352,5" coordsize="77,118" path="m1411,14r-16,l1412,25r6,23l1418,52r-12,19l1413,71r5,-4l1427,67r1,-21l1422,25,1411,14xe" fillcolor="#323031" stroked="f">
                <v:path arrowok="t"/>
              </v:shape>
            </v:group>
            <v:group id="_x0000_s3568" style="position:absolute;left:1445;top:6;width:72;height:117" coordorigin="1445,6" coordsize="72,117">
              <v:shape id="_x0000_s3569" style="position:absolute;left:1445;top:6;width:72;height:117" coordorigin="1445,6" coordsize="72,117" path="m1517,6r-72,l1445,15r61,l1456,122r12,l1517,12r,-6xe" fillcolor="#323031" stroked="f">
                <v:path arrowok="t"/>
              </v:shape>
            </v:group>
            <w10:wrap type="none"/>
            <w10:anchorlock/>
          </v:group>
        </w:pict>
      </w:r>
    </w:p>
    <w:p w:rsidR="00FA5891" w:rsidRDefault="00FA5891">
      <w:pPr>
        <w:spacing w:before="8"/>
        <w:rPr>
          <w:rFonts w:ascii="Tahoma" w:eastAsia="Tahoma" w:hAnsi="Tahoma" w:cs="Tahoma"/>
          <w:sz w:val="14"/>
          <w:szCs w:val="14"/>
        </w:rPr>
      </w:pPr>
    </w:p>
    <w:p w:rsidR="00FA5891" w:rsidRDefault="00FA5891">
      <w:pPr>
        <w:ind w:left="2154" w:right="60" w:hanging="171"/>
        <w:rPr>
          <w:rFonts w:ascii="Tahoma" w:eastAsia="Tahoma" w:hAnsi="Tahoma" w:cs="Tahoma"/>
          <w:sz w:val="15"/>
          <w:szCs w:val="15"/>
        </w:rPr>
      </w:pPr>
      <w:r w:rsidRPr="00FA5891">
        <w:pict>
          <v:group id="_x0000_s3553" style="position:absolute;left:0;text-align:left;margin-left:267.55pt;margin-top:-73.45pt;width:148.15pt;height:8.1pt;z-index:2392;mso-position-horizontal-relative:page" coordorigin="5351,-1469" coordsize="2963,162">
            <v:shape id="_x0000_s3566" type="#_x0000_t75" style="position:absolute;left:5351;top:-1469;width:2523;height:162">
              <v:imagedata r:id="rId53" o:title=""/>
            </v:shape>
            <v:group id="_x0000_s3564" style="position:absolute;left:7927;top:-1382;width:81;height:2" coordorigin="7927,-1382" coordsize="81,2">
              <v:shape id="_x0000_s3565" style="position:absolute;left:7927;top:-1382;width:81;height:2" coordorigin="7927,-1382" coordsize="81,0" path="m7927,-1382r81,e" filled="f" strokecolor="#323031" strokeweight=".1605mm">
                <v:path arrowok="t"/>
              </v:shape>
            </v:group>
            <v:group id="_x0000_s3560" style="position:absolute;left:8057;top:-1458;width:82;height:118" coordorigin="8057,-1458" coordsize="82,118">
              <v:shape id="_x0000_s3563" style="position:absolute;left:8057;top:-1458;width:82;height:118" coordorigin="8057,-1458" coordsize="82,118" path="m8089,-1458r-20,9l8061,-1429r,13l8069,-1407r8,9l8061,-1384r-4,19l8065,-1350r18,8l8114,-1340r13,-8l8081,-1348r-14,-7l8068,-1371r8,-15l8098,-1397r21,l8112,-1402r12,-4l8098,-1406r-15,-4l8072,-1417r,-26l8083,-1450r39,l8116,-1454r-27,-4xe" fillcolor="#323031" stroked="f">
                <v:path arrowok="t"/>
              </v:shape>
              <v:shape id="_x0000_s3562" style="position:absolute;left:8057;top:-1458;width:82;height:118" coordorigin="8057,-1458" coordsize="82,118" path="m8119,-1397r-21,l8120,-1386r8,16l8128,-1355r-13,7l8127,-1348r5,-2l8139,-1371r-7,-16l8119,-1397xe" fillcolor="#323031" stroked="f">
                <v:path arrowok="t"/>
              </v:shape>
              <v:shape id="_x0000_s3561" style="position:absolute;left:8057;top:-1458;width:82;height:118" coordorigin="8057,-1458" coordsize="82,118" path="m8122,-1450r-9,l8124,-1443r,26l8112,-1410r-14,4l8124,-1406r2,-1l8134,-1416r,-13l8131,-1443r-9,-7xe" fillcolor="#323031" stroked="f">
                <v:path arrowok="t"/>
              </v:shape>
            </v:group>
            <v:group id="_x0000_s3556" style="position:absolute;left:8162;top:-1458;width:53;height:119" coordorigin="8162,-1458" coordsize="53,119">
              <v:shape id="_x0000_s3559" style="position:absolute;left:8162;top:-1458;width:53;height:119" coordorigin="8162,-1458" coordsize="53,119" path="m8214,-1349r-50,l8164,-1340r50,l8214,-1349xe" fillcolor="#323031" stroked="f">
                <v:path arrowok="t"/>
              </v:shape>
              <v:shape id="_x0000_s3558" style="position:absolute;left:8162;top:-1458;width:53;height:119" coordorigin="8162,-1458" coordsize="53,119" path="m8195,-1447r-11,l8184,-1349r11,l8195,-1447xe" fillcolor="#323031" stroked="f">
                <v:path arrowok="t"/>
              </v:shape>
              <v:shape id="_x0000_s3557" style="position:absolute;left:8162;top:-1458;width:53;height:119" coordorigin="8162,-1458" coordsize="53,119" path="m8195,-1458r-7,l8162,-1450r,6l8184,-1447r11,l8195,-1458xe" fillcolor="#323031" stroked="f">
                <v:path arrowok="t"/>
              </v:shape>
            </v:group>
            <v:group id="_x0000_s3554" style="position:absolute;left:8241;top:-1457;width:72;height:117" coordorigin="8241,-1457" coordsize="72,117">
              <v:shape id="_x0000_s3555" style="position:absolute;left:8241;top:-1457;width:72;height:117" coordorigin="8241,-1457" coordsize="72,117" path="m8313,-1457r-72,l8241,-1448r61,l8252,-1340r12,l8313,-1451r,-6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3531" style="position:absolute;left:0;text-align:left;margin-left:267.55pt;margin-top:-55.35pt;width:180.15pt;height:8.45pt;z-index:2416;mso-position-horizontal-relative:page" coordorigin="5351,-1107" coordsize="3603,169">
            <v:shape id="_x0000_s3552" type="#_x0000_t75" style="position:absolute;left:5351;top:-1107;width:3090;height:168">
              <v:imagedata r:id="rId54" o:title=""/>
            </v:shape>
            <v:group id="_x0000_s3550" style="position:absolute;left:8492;top:-1010;width:81;height:2" coordorigin="8492,-1010" coordsize="81,2">
              <v:shape id="_x0000_s3551" style="position:absolute;left:8492;top:-1010;width:81;height:2" coordorigin="8492,-1010" coordsize="81,0" path="m8492,-1010r81,e" filled="f" strokecolor="#323031" strokeweight=".16017mm">
                <v:path arrowok="t"/>
              </v:shape>
            </v:group>
            <v:group id="_x0000_s3546" style="position:absolute;left:8637;top:-1087;width:53;height:119" coordorigin="8637,-1087" coordsize="53,119">
              <v:shape id="_x0000_s3549" style="position:absolute;left:8637;top:-1087;width:53;height:119" coordorigin="8637,-1087" coordsize="53,119" path="m8689,-977r-50,l8639,-969r50,l8689,-977xe" fillcolor="#323031" stroked="f">
                <v:path arrowok="t"/>
              </v:shape>
              <v:shape id="_x0000_s3548" style="position:absolute;left:8637;top:-1087;width:53;height:119" coordorigin="8637,-1087" coordsize="53,119" path="m8670,-1075r-11,l8659,-977r11,l8670,-1075xe" fillcolor="#323031" stroked="f">
                <v:path arrowok="t"/>
              </v:shape>
              <v:shape id="_x0000_s3547" style="position:absolute;left:8637;top:-1087;width:53;height:119" coordorigin="8637,-1087" coordsize="53,119" path="m8670,-1087r-7,l8637,-1078r,6l8659,-1075r11,l8670,-1087xe" fillcolor="#323031" stroked="f">
                <v:path arrowok="t"/>
              </v:shape>
            </v:group>
            <v:group id="_x0000_s3541" style="position:absolute;left:8714;top:-1085;width:76;height:118" coordorigin="8714,-1085" coordsize="76,118">
              <v:shape id="_x0000_s3545" style="position:absolute;left:8714;top:-1085;width:76;height:118" coordorigin="8714,-1085" coordsize="76,118" path="m8748,-1085r-16,10l8722,-1058r-7,22l8714,-1009r6,21l8734,-973r25,6l8776,-974r1,-2l8748,-976r-18,-11l8724,-1010r,-4l8734,-1029r-10,l8728,-1051r11,-19l8759,-1078r26,l8773,-1084r-25,-1xe" fillcolor="#323031" stroked="f">
                <v:path arrowok="t"/>
              </v:shape>
              <v:shape id="_x0000_s3544" style="position:absolute;left:8714;top:-1085;width:76;height:118" coordorigin="8714,-1085" coordsize="76,118" path="m8779,-1033r-26,l8759,-1032r17,10l8781,-999r-9,17l8748,-976r29,l8787,-991r3,-27l8779,-1033xe" fillcolor="#323031" stroked="f">
                <v:path arrowok="t"/>
              </v:shape>
              <v:shape id="_x0000_s3543" style="position:absolute;left:8714;top:-1085;width:76;height:118" coordorigin="8714,-1085" coordsize="76,118" path="m8755,-1041r-12,l8731,-1035r-7,6l8734,-1029r2,-4l8779,-1033r-2,-2l8755,-1041xe" fillcolor="#323031" stroked="f">
                <v:path arrowok="t"/>
              </v:shape>
              <v:shape id="_x0000_s3542" style="position:absolute;left:8714;top:-1085;width:76;height:118" coordorigin="8714,-1085" coordsize="76,118" path="m8785,-1078r-17,l8776,-1076r6,7l8787,-1077r-2,-1xe" fillcolor="#323031" stroked="f">
                <v:path arrowok="t"/>
              </v:shape>
            </v:group>
            <v:group id="_x0000_s3537" style="position:absolute;left:8801;top:-1086;width:82;height:118" coordorigin="8801,-1086" coordsize="82,118">
              <v:shape id="_x0000_s3540" style="position:absolute;left:8801;top:-1086;width:82;height:118" coordorigin="8801,-1086" coordsize="82,118" path="m8833,-1086r-20,9l8805,-1057r,13l8813,-1035r8,9l8805,-1012r-4,19l8809,-978r18,8l8858,-968r13,-8l8825,-976r-14,-7l8812,-1000r8,-14l8842,-1025r21,l8856,-1030r12,-4l8842,-1034r-15,-4l8816,-1045r,-26l8827,-1078r39,l8860,-1082r-27,-4xe" fillcolor="#323031" stroked="f">
                <v:path arrowok="t"/>
              </v:shape>
              <v:shape id="_x0000_s3539" style="position:absolute;left:8801;top:-1086;width:82;height:118" coordorigin="8801,-1086" coordsize="82,118" path="m8863,-1025r-21,l8864,-1014r8,15l8872,-983r-13,7l8871,-976r5,-2l8883,-1000r-7,-16l8863,-1025xe" fillcolor="#323031" stroked="f">
                <v:path arrowok="t"/>
              </v:shape>
              <v:shape id="_x0000_s3538" style="position:absolute;left:8801;top:-1086;width:82;height:118" coordorigin="8801,-1086" coordsize="82,118" path="m8866,-1078r-9,l8868,-1071r,26l8856,-1038r-14,4l8868,-1034r2,-1l8878,-1044r,-13l8875,-1071r-9,-7xe" fillcolor="#323031" stroked="f">
                <v:path arrowok="t"/>
              </v:shape>
            </v:group>
            <v:group id="_x0000_s3532" style="position:absolute;left:8901;top:-1085;width:53;height:50" coordorigin="8901,-1085" coordsize="53,50">
              <v:shape id="_x0000_s3536" style="position:absolute;left:8901;top:-1085;width:53;height:50" coordorigin="8901,-1085" coordsize="53,50" path="m8904,-1070r-3,8l8924,-1057r-15,17l8916,-1035r11,-20l8933,-1055r-2,-2l8951,-1062r-26,l8904,-1070xe" fillcolor="#323031" stroked="f">
                <v:path arrowok="t"/>
              </v:shape>
              <v:shape id="_x0000_s3535" style="position:absolute;left:8901;top:-1085;width:53;height:50" coordorigin="8901,-1085" coordsize="53,50" path="m8933,-1055r-6,l8938,-1035r7,-6l8933,-1055xe" fillcolor="#323031" stroked="f">
                <v:path arrowok="t"/>
              </v:shape>
              <v:shape id="_x0000_s3534" style="position:absolute;left:8901;top:-1085;width:53;height:50" coordorigin="8901,-1085" coordsize="53,50" path="m8931,-1085r-8,l8925,-1062r5,l8931,-1085xe" fillcolor="#323031" stroked="f">
                <v:path arrowok="t"/>
              </v:shape>
              <v:shape id="_x0000_s3533" style="position:absolute;left:8901;top:-1085;width:53;height:50" coordorigin="8901,-1085" coordsize="53,50" path="m8951,-1071r-21,9l8951,-1062r2,-1l8951,-1071xe" fillcolor="#323031" stroked="f">
                <v:path arrowok="t"/>
              </v:shape>
            </v:group>
            <w10:wrap anchorx="page"/>
          </v:group>
        </w:pict>
      </w:r>
      <w:r w:rsidR="00B8433F">
        <w:rPr>
          <w:rFonts w:ascii="Tahoma"/>
          <w:color w:val="323031"/>
          <w:sz w:val="15"/>
        </w:rPr>
        <w:t>* These</w:t>
      </w:r>
      <w:r w:rsidR="00B8433F">
        <w:rPr>
          <w:rFonts w:ascii="Tahoma"/>
          <w:color w:val="323031"/>
          <w:spacing w:val="-26"/>
          <w:sz w:val="15"/>
        </w:rPr>
        <w:t xml:space="preserve"> </w:t>
      </w:r>
      <w:r w:rsidR="00B8433F">
        <w:rPr>
          <w:rFonts w:ascii="Tahoma"/>
          <w:color w:val="323031"/>
          <w:sz w:val="15"/>
        </w:rPr>
        <w:t>figures</w:t>
      </w:r>
      <w:r w:rsidR="00B8433F">
        <w:rPr>
          <w:rFonts w:ascii="Tahoma"/>
          <w:color w:val="323031"/>
          <w:spacing w:val="-27"/>
          <w:sz w:val="15"/>
        </w:rPr>
        <w:t xml:space="preserve"> </w:t>
      </w:r>
      <w:r w:rsidR="00B8433F">
        <w:rPr>
          <w:rFonts w:ascii="Tahoma"/>
          <w:color w:val="323031"/>
          <w:sz w:val="15"/>
        </w:rPr>
        <w:t>are</w:t>
      </w:r>
      <w:r w:rsidR="00B8433F">
        <w:rPr>
          <w:rFonts w:ascii="Tahoma"/>
          <w:color w:val="323031"/>
          <w:spacing w:val="-26"/>
          <w:sz w:val="15"/>
        </w:rPr>
        <w:t xml:space="preserve"> </w:t>
      </w:r>
      <w:r w:rsidR="00B8433F">
        <w:rPr>
          <w:rFonts w:ascii="Tahoma"/>
          <w:color w:val="323031"/>
          <w:sz w:val="15"/>
        </w:rPr>
        <w:t>exclusive</w:t>
      </w:r>
      <w:r w:rsidR="00B8433F">
        <w:rPr>
          <w:rFonts w:ascii="Tahoma"/>
          <w:color w:val="323031"/>
          <w:spacing w:val="-27"/>
          <w:sz w:val="15"/>
        </w:rPr>
        <w:t xml:space="preserve"> </w:t>
      </w:r>
      <w:r w:rsidR="00B8433F">
        <w:rPr>
          <w:rFonts w:ascii="Tahoma"/>
          <w:color w:val="323031"/>
          <w:sz w:val="15"/>
        </w:rPr>
        <w:t>of</w:t>
      </w:r>
      <w:r w:rsidR="00B8433F">
        <w:rPr>
          <w:rFonts w:ascii="Tahoma"/>
          <w:color w:val="323031"/>
          <w:spacing w:val="-26"/>
          <w:sz w:val="15"/>
        </w:rPr>
        <w:t xml:space="preserve"> </w:t>
      </w:r>
      <w:r w:rsidR="00B8433F">
        <w:rPr>
          <w:rFonts w:ascii="Tahoma"/>
          <w:color w:val="323031"/>
          <w:sz w:val="15"/>
        </w:rPr>
        <w:t>matters</w:t>
      </w:r>
      <w:r w:rsidR="00B8433F">
        <w:rPr>
          <w:rFonts w:ascii="Tahoma"/>
          <w:color w:val="323031"/>
          <w:spacing w:val="-27"/>
          <w:sz w:val="15"/>
        </w:rPr>
        <w:t xml:space="preserve"> </w:t>
      </w:r>
      <w:r w:rsidR="00B8433F">
        <w:rPr>
          <w:rFonts w:ascii="Tahoma"/>
          <w:color w:val="323031"/>
          <w:sz w:val="15"/>
        </w:rPr>
        <w:t>lodged</w:t>
      </w:r>
      <w:r w:rsidR="00B8433F">
        <w:rPr>
          <w:rFonts w:ascii="Tahoma"/>
          <w:color w:val="323031"/>
          <w:spacing w:val="-26"/>
          <w:sz w:val="15"/>
        </w:rPr>
        <w:t xml:space="preserve"> </w:t>
      </w:r>
      <w:r w:rsidR="00B8433F">
        <w:rPr>
          <w:rFonts w:ascii="Tahoma"/>
          <w:color w:val="323031"/>
          <w:sz w:val="15"/>
        </w:rPr>
        <w:t>under</w:t>
      </w:r>
      <w:r w:rsidR="00B8433F">
        <w:rPr>
          <w:rFonts w:ascii="Tahoma"/>
          <w:color w:val="323031"/>
          <w:spacing w:val="-27"/>
          <w:sz w:val="15"/>
        </w:rPr>
        <w:t xml:space="preserve"> </w:t>
      </w:r>
      <w:r w:rsidR="00B8433F">
        <w:rPr>
          <w:rFonts w:ascii="Tahoma"/>
          <w:color w:val="323031"/>
          <w:sz w:val="15"/>
        </w:rPr>
        <w:t>the</w:t>
      </w:r>
      <w:r w:rsidR="00B8433F">
        <w:rPr>
          <w:rFonts w:ascii="Tahoma"/>
          <w:color w:val="323031"/>
          <w:spacing w:val="-26"/>
          <w:sz w:val="15"/>
        </w:rPr>
        <w:t xml:space="preserve"> </w:t>
      </w:r>
      <w:r w:rsidR="00B8433F">
        <w:rPr>
          <w:rFonts w:ascii="Arial"/>
          <w:i/>
          <w:color w:val="323031"/>
          <w:sz w:val="15"/>
        </w:rPr>
        <w:t>Domestic</w:t>
      </w:r>
      <w:r w:rsidR="00B8433F">
        <w:rPr>
          <w:rFonts w:ascii="Arial"/>
          <w:i/>
          <w:color w:val="323031"/>
          <w:spacing w:val="-21"/>
          <w:sz w:val="15"/>
        </w:rPr>
        <w:t xml:space="preserve"> </w:t>
      </w:r>
      <w:r w:rsidR="00B8433F">
        <w:rPr>
          <w:rFonts w:ascii="Arial"/>
          <w:i/>
          <w:color w:val="323031"/>
          <w:sz w:val="15"/>
        </w:rPr>
        <w:t>Violence</w:t>
      </w:r>
      <w:r w:rsidR="00B8433F">
        <w:rPr>
          <w:rFonts w:ascii="Arial"/>
          <w:i/>
          <w:color w:val="323031"/>
          <w:spacing w:val="-21"/>
          <w:sz w:val="15"/>
        </w:rPr>
        <w:t xml:space="preserve"> </w:t>
      </w:r>
      <w:r w:rsidR="00B8433F">
        <w:rPr>
          <w:rFonts w:ascii="Arial"/>
          <w:i/>
          <w:color w:val="323031"/>
          <w:sz w:val="15"/>
        </w:rPr>
        <w:t>and</w:t>
      </w:r>
      <w:r w:rsidR="00B8433F">
        <w:rPr>
          <w:rFonts w:ascii="Arial"/>
          <w:i/>
          <w:color w:val="323031"/>
          <w:spacing w:val="-21"/>
          <w:sz w:val="15"/>
        </w:rPr>
        <w:t xml:space="preserve"> </w:t>
      </w:r>
      <w:r w:rsidR="00B8433F">
        <w:rPr>
          <w:rFonts w:ascii="Arial"/>
          <w:i/>
          <w:color w:val="323031"/>
          <w:sz w:val="15"/>
        </w:rPr>
        <w:t>Protection</w:t>
      </w:r>
      <w:r w:rsidR="00B8433F">
        <w:rPr>
          <w:rFonts w:ascii="Arial"/>
          <w:i/>
          <w:color w:val="323031"/>
          <w:spacing w:val="-21"/>
          <w:sz w:val="15"/>
        </w:rPr>
        <w:t xml:space="preserve"> </w:t>
      </w:r>
      <w:r w:rsidR="00B8433F">
        <w:rPr>
          <w:rFonts w:ascii="Arial"/>
          <w:i/>
          <w:color w:val="323031"/>
          <w:sz w:val="15"/>
        </w:rPr>
        <w:t>Orders</w:t>
      </w:r>
      <w:r w:rsidR="00B8433F">
        <w:rPr>
          <w:rFonts w:ascii="Arial"/>
          <w:i/>
          <w:color w:val="323031"/>
          <w:spacing w:val="-21"/>
          <w:sz w:val="15"/>
        </w:rPr>
        <w:t xml:space="preserve"> </w:t>
      </w:r>
      <w:r w:rsidR="00B8433F">
        <w:rPr>
          <w:rFonts w:ascii="Arial"/>
          <w:i/>
          <w:color w:val="323031"/>
          <w:sz w:val="15"/>
        </w:rPr>
        <w:t>Act</w:t>
      </w:r>
      <w:r w:rsidR="00B8433F">
        <w:rPr>
          <w:rFonts w:ascii="Arial"/>
          <w:i/>
          <w:color w:val="323031"/>
          <w:spacing w:val="-21"/>
          <w:sz w:val="15"/>
        </w:rPr>
        <w:t xml:space="preserve"> </w:t>
      </w:r>
      <w:r w:rsidR="00B8433F">
        <w:rPr>
          <w:rFonts w:ascii="Tahoma"/>
          <w:color w:val="323031"/>
          <w:sz w:val="15"/>
        </w:rPr>
        <w:t>which</w:t>
      </w:r>
      <w:r w:rsidR="00B8433F">
        <w:rPr>
          <w:rFonts w:ascii="Tahoma"/>
          <w:color w:val="323031"/>
          <w:w w:val="98"/>
          <w:sz w:val="15"/>
        </w:rPr>
        <w:t xml:space="preserve"> </w:t>
      </w:r>
      <w:proofErr w:type="gramStart"/>
      <w:r w:rsidR="00B8433F">
        <w:rPr>
          <w:rFonts w:ascii="Tahoma"/>
          <w:color w:val="323031"/>
          <w:w w:val="95"/>
          <w:sz w:val="15"/>
        </w:rPr>
        <w:t>are</w:t>
      </w:r>
      <w:proofErr w:type="gramEnd"/>
      <w:r w:rsidR="00B8433F">
        <w:rPr>
          <w:rFonts w:ascii="Tahoma"/>
          <w:color w:val="323031"/>
          <w:spacing w:val="-11"/>
          <w:w w:val="95"/>
          <w:sz w:val="15"/>
        </w:rPr>
        <w:t xml:space="preserve"> </w:t>
      </w:r>
      <w:r w:rsidR="00B8433F">
        <w:rPr>
          <w:rFonts w:ascii="Tahoma"/>
          <w:color w:val="323031"/>
          <w:w w:val="95"/>
          <w:sz w:val="15"/>
        </w:rPr>
        <w:t>reported</w:t>
      </w:r>
      <w:r w:rsidR="00B8433F">
        <w:rPr>
          <w:rFonts w:ascii="Tahoma"/>
          <w:color w:val="323031"/>
          <w:spacing w:val="-10"/>
          <w:w w:val="95"/>
          <w:sz w:val="15"/>
        </w:rPr>
        <w:t xml:space="preserve"> </w:t>
      </w:r>
      <w:r w:rsidR="00B8433F">
        <w:rPr>
          <w:rFonts w:ascii="Tahoma"/>
          <w:color w:val="323031"/>
          <w:w w:val="95"/>
          <w:sz w:val="15"/>
        </w:rPr>
        <w:t>separately</w:t>
      </w:r>
      <w:r w:rsidR="00B8433F">
        <w:rPr>
          <w:rFonts w:ascii="Tahoma"/>
          <w:color w:val="323031"/>
          <w:spacing w:val="-10"/>
          <w:w w:val="95"/>
          <w:sz w:val="15"/>
        </w:rPr>
        <w:t xml:space="preserve"> </w:t>
      </w:r>
      <w:r w:rsidR="00B8433F">
        <w:rPr>
          <w:rFonts w:ascii="Tahoma"/>
          <w:color w:val="323031"/>
          <w:spacing w:val="-2"/>
          <w:w w:val="95"/>
          <w:sz w:val="15"/>
        </w:rPr>
        <w:t>below</w:t>
      </w:r>
      <w:r w:rsidR="00B8433F">
        <w:rPr>
          <w:rFonts w:ascii="Tahoma"/>
          <w:color w:val="323031"/>
          <w:spacing w:val="-3"/>
          <w:w w:val="95"/>
          <w:sz w:val="15"/>
        </w:rPr>
        <w:t>.</w:t>
      </w:r>
    </w:p>
    <w:p w:rsidR="00FA5891" w:rsidRDefault="00FA5891">
      <w:pPr>
        <w:rPr>
          <w:rFonts w:ascii="Tahoma" w:eastAsia="Tahoma" w:hAnsi="Tahoma" w:cs="Tahoma"/>
          <w:sz w:val="14"/>
          <w:szCs w:val="14"/>
        </w:rPr>
      </w:pPr>
    </w:p>
    <w:p w:rsidR="00FA5891" w:rsidRDefault="00FA5891">
      <w:pPr>
        <w:rPr>
          <w:rFonts w:ascii="Tahoma" w:eastAsia="Tahoma" w:hAnsi="Tahoma" w:cs="Tahoma"/>
          <w:sz w:val="14"/>
          <w:szCs w:val="14"/>
        </w:rPr>
      </w:pPr>
    </w:p>
    <w:p w:rsidR="00FA5891" w:rsidRDefault="00FA5891">
      <w:pPr>
        <w:rPr>
          <w:rFonts w:ascii="Tahoma" w:eastAsia="Tahoma" w:hAnsi="Tahoma" w:cs="Tahoma"/>
          <w:sz w:val="14"/>
          <w:szCs w:val="14"/>
        </w:rPr>
      </w:pPr>
    </w:p>
    <w:p w:rsidR="00FA5891" w:rsidRDefault="00B8433F">
      <w:pPr>
        <w:pStyle w:val="BodyText"/>
        <w:spacing w:before="89" w:line="265" w:lineRule="auto"/>
      </w:pPr>
      <w:r>
        <w:rPr>
          <w:color w:val="323031"/>
          <w:spacing w:val="-3"/>
        </w:rPr>
        <w:t>There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has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been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decrease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civil</w:t>
      </w:r>
      <w:r>
        <w:rPr>
          <w:color w:val="323031"/>
          <w:spacing w:val="-27"/>
        </w:rPr>
        <w:t xml:space="preserve"> </w:t>
      </w:r>
      <w:proofErr w:type="spellStart"/>
      <w:r>
        <w:rPr>
          <w:color w:val="323031"/>
          <w:spacing w:val="-3"/>
        </w:rPr>
        <w:t>lodgements</w:t>
      </w:r>
      <w:proofErr w:type="spellEnd"/>
      <w:r>
        <w:rPr>
          <w:color w:val="323031"/>
          <w:spacing w:val="-26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reporting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year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from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previous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reporting</w:t>
      </w:r>
      <w:r>
        <w:rPr>
          <w:color w:val="323031"/>
          <w:spacing w:val="48"/>
          <w:w w:val="94"/>
        </w:rPr>
        <w:t xml:space="preserve"> </w:t>
      </w:r>
      <w:r>
        <w:rPr>
          <w:color w:val="323031"/>
          <w:spacing w:val="-6"/>
        </w:rPr>
        <w:t>year.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This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has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allowed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reduce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number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overall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pending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matters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during</w:t>
      </w:r>
    </w:p>
    <w:p w:rsidR="00FA5891" w:rsidRDefault="00B8433F">
      <w:pPr>
        <w:pStyle w:val="BodyText"/>
        <w:spacing w:before="0" w:line="264" w:lineRule="auto"/>
        <w:ind w:right="77"/>
      </w:pPr>
      <w:proofErr w:type="gramStart"/>
      <w:r>
        <w:rPr>
          <w:color w:val="323031"/>
          <w:spacing w:val="-3"/>
        </w:rPr>
        <w:t>this</w:t>
      </w:r>
      <w:proofErr w:type="gramEnd"/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period.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2"/>
        </w:rPr>
        <w:t>Practice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Direction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2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2"/>
        </w:rPr>
        <w:t>2014</w:t>
      </w:r>
      <w:r>
        <w:rPr>
          <w:color w:val="323031"/>
          <w:spacing w:val="-29"/>
        </w:rPr>
        <w:t xml:space="preserve"> </w:t>
      </w:r>
      <w:r>
        <w:rPr>
          <w:rFonts w:ascii="Arial"/>
          <w:i/>
          <w:color w:val="323031"/>
          <w:spacing w:val="-3"/>
        </w:rPr>
        <w:t>Case</w:t>
      </w:r>
      <w:r>
        <w:rPr>
          <w:rFonts w:ascii="Arial"/>
          <w:i/>
          <w:color w:val="323031"/>
          <w:spacing w:val="-24"/>
        </w:rPr>
        <w:t xml:space="preserve"> </w:t>
      </w:r>
      <w:r>
        <w:rPr>
          <w:rFonts w:ascii="Arial"/>
          <w:i/>
          <w:color w:val="323031"/>
          <w:spacing w:val="-3"/>
        </w:rPr>
        <w:t>management</w:t>
      </w:r>
      <w:r>
        <w:rPr>
          <w:rFonts w:ascii="Arial"/>
          <w:i/>
          <w:color w:val="323031"/>
          <w:spacing w:val="-23"/>
        </w:rPr>
        <w:t xml:space="preserve"> </w:t>
      </w:r>
      <w:r>
        <w:rPr>
          <w:rFonts w:ascii="Arial"/>
          <w:i/>
          <w:color w:val="323031"/>
          <w:spacing w:val="-1"/>
        </w:rPr>
        <w:t>in</w:t>
      </w:r>
      <w:r>
        <w:rPr>
          <w:rFonts w:ascii="Arial"/>
          <w:i/>
          <w:color w:val="323031"/>
          <w:spacing w:val="-24"/>
        </w:rPr>
        <w:t xml:space="preserve"> </w:t>
      </w:r>
      <w:r>
        <w:rPr>
          <w:rFonts w:ascii="Arial"/>
          <w:i/>
          <w:color w:val="323031"/>
          <w:spacing w:val="-3"/>
        </w:rPr>
        <w:t>proceedings</w:t>
      </w:r>
      <w:r>
        <w:rPr>
          <w:rFonts w:ascii="Arial"/>
          <w:i/>
          <w:color w:val="323031"/>
          <w:spacing w:val="-23"/>
        </w:rPr>
        <w:t xml:space="preserve"> </w:t>
      </w:r>
      <w:r>
        <w:rPr>
          <w:rFonts w:ascii="Arial"/>
          <w:i/>
          <w:color w:val="323031"/>
          <w:spacing w:val="-3"/>
        </w:rPr>
        <w:t>commenced</w:t>
      </w:r>
      <w:r>
        <w:rPr>
          <w:rFonts w:ascii="Arial"/>
          <w:i/>
          <w:color w:val="323031"/>
          <w:spacing w:val="-24"/>
        </w:rPr>
        <w:t xml:space="preserve"> </w:t>
      </w:r>
      <w:r>
        <w:rPr>
          <w:rFonts w:ascii="Arial"/>
          <w:i/>
          <w:color w:val="323031"/>
          <w:spacing w:val="-3"/>
        </w:rPr>
        <w:t>by</w:t>
      </w:r>
      <w:r>
        <w:rPr>
          <w:rFonts w:ascii="Arial"/>
          <w:i/>
          <w:color w:val="323031"/>
          <w:spacing w:val="35"/>
          <w:w w:val="94"/>
        </w:rPr>
        <w:t xml:space="preserve"> </w:t>
      </w:r>
      <w:r>
        <w:rPr>
          <w:rFonts w:ascii="Arial"/>
          <w:i/>
          <w:color w:val="323031"/>
          <w:spacing w:val="-3"/>
        </w:rPr>
        <w:t>originating</w:t>
      </w:r>
      <w:r>
        <w:rPr>
          <w:rFonts w:ascii="Arial"/>
          <w:i/>
          <w:color w:val="323031"/>
          <w:spacing w:val="-21"/>
        </w:rPr>
        <w:t xml:space="preserve"> </w:t>
      </w:r>
      <w:r>
        <w:rPr>
          <w:rFonts w:ascii="Arial"/>
          <w:i/>
          <w:color w:val="323031"/>
          <w:spacing w:val="-3"/>
        </w:rPr>
        <w:t>claim</w:t>
      </w:r>
      <w:r>
        <w:rPr>
          <w:rFonts w:ascii="Arial"/>
          <w:i/>
          <w:color w:val="323031"/>
          <w:spacing w:val="-17"/>
        </w:rPr>
        <w:t xml:space="preserve"> </w:t>
      </w:r>
      <w:r>
        <w:rPr>
          <w:color w:val="323031"/>
          <w:spacing w:val="-2"/>
        </w:rPr>
        <w:t>commenced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operation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February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2"/>
        </w:rPr>
        <w:t>2015.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practice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direction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provides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for</w:t>
      </w:r>
      <w:r>
        <w:rPr>
          <w:color w:val="323031"/>
          <w:spacing w:val="40"/>
          <w:w w:val="90"/>
        </w:rPr>
        <w:t xml:space="preserve"> </w:t>
      </w:r>
      <w:r>
        <w:rPr>
          <w:color w:val="323031"/>
          <w:spacing w:val="-3"/>
        </w:rPr>
        <w:t>early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case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management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with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view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completing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civil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matters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within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1"/>
        </w:rPr>
        <w:t>12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months.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Parties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are</w:t>
      </w:r>
      <w:r>
        <w:rPr>
          <w:color w:val="323031"/>
          <w:spacing w:val="43"/>
          <w:w w:val="94"/>
        </w:rPr>
        <w:t xml:space="preserve"> </w:t>
      </w:r>
      <w:r>
        <w:rPr>
          <w:color w:val="323031"/>
          <w:spacing w:val="-3"/>
        </w:rPr>
        <w:t>required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identify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early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process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steps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that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are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required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progress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litigation</w:t>
      </w:r>
      <w:r>
        <w:rPr>
          <w:color w:val="323031"/>
          <w:spacing w:val="48"/>
          <w:w w:val="93"/>
        </w:rPr>
        <w:t xml:space="preserve"> </w:t>
      </w:r>
      <w:r>
        <w:rPr>
          <w:color w:val="323031"/>
          <w:spacing w:val="-3"/>
        </w:rPr>
        <w:t>within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timely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5"/>
        </w:rPr>
        <w:t>manner,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have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matter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prepared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for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hearing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within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nine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months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from</w:t>
      </w:r>
      <w:r>
        <w:rPr>
          <w:color w:val="323031"/>
          <w:spacing w:val="51"/>
          <w:w w:val="94"/>
        </w:rPr>
        <w:t xml:space="preserve"> </w:t>
      </w:r>
      <w:r>
        <w:rPr>
          <w:color w:val="323031"/>
          <w:spacing w:val="-3"/>
        </w:rPr>
        <w:t>filing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claim.</w:t>
      </w:r>
    </w:p>
    <w:p w:rsidR="00FA5891" w:rsidRDefault="00B8433F">
      <w:pPr>
        <w:pStyle w:val="Heading3"/>
        <w:tabs>
          <w:tab w:val="right" w:pos="9103"/>
        </w:tabs>
        <w:spacing w:before="20" w:line="518" w:lineRule="exact"/>
        <w:ind w:left="510"/>
        <w:rPr>
          <w:rFonts w:ascii="Century Gothic" w:eastAsia="Century Gothic" w:hAnsi="Century Gothic" w:cs="Century Gothic"/>
          <w:sz w:val="44"/>
          <w:szCs w:val="44"/>
        </w:rPr>
      </w:pPr>
      <w:r>
        <w:br w:type="column"/>
      </w:r>
      <w:r>
        <w:rPr>
          <w:color w:val="002D5B"/>
        </w:rPr>
        <w:lastRenderedPageBreak/>
        <w:t>Domestic</w:t>
      </w:r>
      <w:r>
        <w:rPr>
          <w:color w:val="002D5B"/>
          <w:spacing w:val="-6"/>
        </w:rPr>
        <w:t xml:space="preserve"> </w:t>
      </w:r>
      <w:r>
        <w:rPr>
          <w:color w:val="002D5B"/>
        </w:rPr>
        <w:t>violence</w:t>
      </w:r>
      <w:r>
        <w:rPr>
          <w:color w:val="002D5B"/>
          <w:spacing w:val="-5"/>
        </w:rPr>
        <w:t xml:space="preserve"> </w:t>
      </w:r>
      <w:r>
        <w:rPr>
          <w:color w:val="002D5B"/>
        </w:rPr>
        <w:t>and</w:t>
      </w:r>
      <w:r>
        <w:rPr>
          <w:color w:val="002D5B"/>
          <w:spacing w:val="-6"/>
        </w:rPr>
        <w:t xml:space="preserve"> </w:t>
      </w:r>
      <w:r>
        <w:rPr>
          <w:color w:val="002D5B"/>
        </w:rPr>
        <w:t>protection</w:t>
      </w:r>
      <w:r>
        <w:rPr>
          <w:color w:val="002D5B"/>
          <w:spacing w:val="-5"/>
        </w:rPr>
        <w:t xml:space="preserve"> </w:t>
      </w:r>
      <w:r>
        <w:rPr>
          <w:color w:val="002D5B"/>
        </w:rPr>
        <w:t>orders</w:t>
      </w:r>
      <w:r>
        <w:rPr>
          <w:rFonts w:ascii="Century Gothic"/>
          <w:b/>
          <w:color w:val="002D5B"/>
          <w:position w:val="-11"/>
          <w:sz w:val="44"/>
        </w:rPr>
        <w:tab/>
        <w:t>3</w:t>
      </w:r>
    </w:p>
    <w:p w:rsidR="00FA5891" w:rsidRDefault="00FA5891">
      <w:pPr>
        <w:pStyle w:val="BodyText"/>
        <w:spacing w:before="0" w:line="195" w:lineRule="exact"/>
        <w:ind w:left="510"/>
      </w:pPr>
      <w:r w:rsidRPr="00FA5891">
        <w:pict>
          <v:shape id="_x0000_s3530" type="#_x0000_t202" style="position:absolute;left:0;text-align:left;margin-left:962.1pt;margin-top:3.95pt;width:10pt;height:81.65pt;z-index:2584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96"/>
                      <w:sz w:val="16"/>
                    </w:rPr>
                    <w:t>WORK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93"/>
                      <w:sz w:val="16"/>
                    </w:rPr>
                    <w:t>OF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THE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A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significant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area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  <w:spacing w:val="-2"/>
        </w:rPr>
        <w:t>court’</w:t>
      </w:r>
      <w:r w:rsidR="00B8433F">
        <w:rPr>
          <w:color w:val="323031"/>
          <w:spacing w:val="-1"/>
        </w:rPr>
        <w:t>s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civil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jurisdiction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is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focused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on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important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social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issue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of</w:t>
      </w:r>
    </w:p>
    <w:p w:rsidR="00FA5891" w:rsidRDefault="00B8433F">
      <w:pPr>
        <w:pStyle w:val="BodyText"/>
        <w:spacing w:before="22"/>
        <w:ind w:left="510"/>
      </w:pPr>
      <w:proofErr w:type="gramStart"/>
      <w:r>
        <w:rPr>
          <w:color w:val="323031"/>
        </w:rPr>
        <w:t>domestic</w:t>
      </w:r>
      <w:proofErr w:type="gramEnd"/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personal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violence.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requires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unique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approach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within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system.</w:t>
      </w:r>
    </w:p>
    <w:p w:rsidR="00FA5891" w:rsidRDefault="00B8433F">
      <w:pPr>
        <w:pStyle w:val="BodyText"/>
        <w:spacing w:before="136" w:line="265" w:lineRule="auto"/>
        <w:ind w:left="510" w:right="2038"/>
      </w:pP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lists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applications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interim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domestic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protection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orders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daily</w:t>
      </w:r>
      <w:r>
        <w:rPr>
          <w:color w:val="323031"/>
          <w:w w:val="95"/>
        </w:rPr>
        <w:t xml:space="preserve"> </w:t>
      </w:r>
      <w:r>
        <w:rPr>
          <w:color w:val="323031"/>
        </w:rPr>
        <w:t>basis.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can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issue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orders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restraining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conduct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such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physical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property</w:t>
      </w:r>
      <w:r>
        <w:rPr>
          <w:color w:val="323031"/>
          <w:w w:val="93"/>
        </w:rPr>
        <w:t xml:space="preserve"> </w:t>
      </w:r>
      <w:r>
        <w:rPr>
          <w:color w:val="323031"/>
        </w:rPr>
        <w:t>damage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threatening,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harassing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offensive</w:t>
      </w:r>
      <w:r>
        <w:rPr>
          <w:color w:val="323031"/>
          <w:spacing w:val="-35"/>
        </w:rPr>
        <w:t xml:space="preserve"> </w:t>
      </w:r>
      <w:proofErr w:type="spellStart"/>
      <w:r>
        <w:rPr>
          <w:color w:val="323031"/>
          <w:spacing w:val="-3"/>
        </w:rPr>
        <w:t>behaviour</w:t>
      </w:r>
      <w:proofErr w:type="spellEnd"/>
      <w:r>
        <w:rPr>
          <w:color w:val="323031"/>
          <w:spacing w:val="-3"/>
        </w:rPr>
        <w:t>.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Orders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prohibit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26"/>
          <w:w w:val="95"/>
        </w:rPr>
        <w:t xml:space="preserve"> </w:t>
      </w:r>
      <w:r>
        <w:rPr>
          <w:color w:val="323031"/>
        </w:rPr>
        <w:t>respondent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from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having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contact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applicant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other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named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persons,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from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being</w:t>
      </w:r>
      <w:r>
        <w:rPr>
          <w:color w:val="323031"/>
          <w:w w:val="96"/>
        </w:rPr>
        <w:t xml:space="preserve"> </w:t>
      </w:r>
      <w:r>
        <w:rPr>
          <w:color w:val="323031"/>
        </w:rPr>
        <w:t>within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certain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distance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applicant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other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named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persons.</w:t>
      </w:r>
    </w:p>
    <w:p w:rsidR="00FA5891" w:rsidRDefault="00B8433F">
      <w:pPr>
        <w:pStyle w:val="BodyText"/>
        <w:spacing w:line="265" w:lineRule="auto"/>
        <w:ind w:left="510" w:right="2461"/>
      </w:pP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supported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area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Protection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Unit.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team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engaged</w:t>
      </w:r>
      <w:r>
        <w:rPr>
          <w:color w:val="323031"/>
          <w:w w:val="9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processing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applications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interim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final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orders.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Upon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making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4"/>
        </w:rPr>
        <w:t>order,</w:t>
      </w:r>
    </w:p>
    <w:p w:rsidR="00FA5891" w:rsidRDefault="00B8433F">
      <w:pPr>
        <w:pStyle w:val="BodyText"/>
        <w:spacing w:before="0" w:line="265" w:lineRule="auto"/>
        <w:ind w:left="510" w:right="2353"/>
      </w:pPr>
      <w:proofErr w:type="gramStart"/>
      <w:r>
        <w:rPr>
          <w:color w:val="323031"/>
        </w:rPr>
        <w:t>the</w:t>
      </w:r>
      <w:proofErr w:type="gramEnd"/>
      <w:r>
        <w:rPr>
          <w:color w:val="323031"/>
          <w:spacing w:val="-23"/>
        </w:rPr>
        <w:t xml:space="preserve"> </w:t>
      </w:r>
      <w:r>
        <w:rPr>
          <w:color w:val="323031"/>
        </w:rPr>
        <w:t>Protection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Unit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processes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order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same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day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provides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it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Policing</w:t>
      </w:r>
      <w:r>
        <w:rPr>
          <w:color w:val="323031"/>
          <w:w w:val="99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service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documents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upon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respondent.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team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assists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directing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parties</w:t>
      </w:r>
      <w:r>
        <w:rPr>
          <w:color w:val="323031"/>
          <w:w w:val="9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services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within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precinct,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such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aid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Domestic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Violence</w:t>
      </w:r>
      <w:r>
        <w:rPr>
          <w:color w:val="323031"/>
          <w:w w:val="96"/>
        </w:rPr>
        <w:t xml:space="preserve"> </w:t>
      </w:r>
      <w:r>
        <w:rPr>
          <w:color w:val="323031"/>
          <w:w w:val="95"/>
        </w:rPr>
        <w:t>Crisis</w:t>
      </w:r>
      <w:r>
        <w:rPr>
          <w:color w:val="323031"/>
          <w:spacing w:val="14"/>
          <w:w w:val="95"/>
        </w:rPr>
        <w:t xml:space="preserve"> </w:t>
      </w:r>
      <w:r>
        <w:rPr>
          <w:color w:val="323031"/>
          <w:w w:val="95"/>
        </w:rPr>
        <w:t>Service.</w:t>
      </w:r>
    </w:p>
    <w:p w:rsidR="00FA5891" w:rsidRDefault="00B8433F">
      <w:pPr>
        <w:pStyle w:val="BodyText"/>
        <w:spacing w:line="265" w:lineRule="auto"/>
        <w:ind w:left="510" w:right="2038"/>
      </w:pPr>
      <w:r>
        <w:rPr>
          <w:color w:val="323031"/>
        </w:rPr>
        <w:t>All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applications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domestic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protection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orders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set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down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conference</w:t>
      </w:r>
      <w:r>
        <w:rPr>
          <w:color w:val="323031"/>
          <w:w w:val="97"/>
        </w:rPr>
        <w:t xml:space="preserve"> </w:t>
      </w:r>
      <w:r>
        <w:rPr>
          <w:color w:val="323031"/>
        </w:rPr>
        <w:t>before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deputy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registrar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explore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agreed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outcome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between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parties.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Matters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are</w:t>
      </w:r>
      <w:r>
        <w:rPr>
          <w:color w:val="323031"/>
          <w:w w:val="94"/>
        </w:rPr>
        <w:t xml:space="preserve"> </w:t>
      </w:r>
      <w:r>
        <w:rPr>
          <w:color w:val="323031"/>
          <w:spacing w:val="-2"/>
        </w:rPr>
        <w:t>scheduled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for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conference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within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four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weeks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2"/>
        </w:rPr>
        <w:t>an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interim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order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being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made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within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1"/>
        </w:rPr>
        <w:t>10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days</w:t>
      </w:r>
      <w:r>
        <w:rPr>
          <w:color w:val="323031"/>
          <w:spacing w:val="47"/>
          <w:w w:val="96"/>
        </w:rPr>
        <w:t xml:space="preserve"> </w:t>
      </w:r>
      <w:r>
        <w:rPr>
          <w:color w:val="323031"/>
        </w:rPr>
        <w:t>where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there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no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application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interim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order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where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interim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order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been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refused.</w:t>
      </w:r>
    </w:p>
    <w:p w:rsidR="00FA5891" w:rsidRDefault="00B8433F">
      <w:pPr>
        <w:pStyle w:val="BodyText"/>
        <w:spacing w:line="265" w:lineRule="auto"/>
        <w:ind w:left="510" w:right="2225"/>
        <w:jc w:val="both"/>
      </w:pPr>
      <w:r>
        <w:rPr>
          <w:color w:val="323031"/>
        </w:rPr>
        <w:t>Where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matter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unable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resolved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conference,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proceed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hearing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before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</w:t>
      </w:r>
      <w:r>
        <w:rPr>
          <w:color w:val="323031"/>
          <w:w w:val="95"/>
        </w:rPr>
        <w:t xml:space="preserve"> </w:t>
      </w:r>
      <w:r>
        <w:rPr>
          <w:color w:val="323031"/>
        </w:rPr>
        <w:t>magistrate.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Hearings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listed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weekly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basis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generally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heard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within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6–8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weeks</w:t>
      </w:r>
      <w:r>
        <w:rPr>
          <w:color w:val="323031"/>
          <w:w w:val="9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conference.</w:t>
      </w:r>
    </w:p>
    <w:p w:rsidR="00FA5891" w:rsidRDefault="00FA5891">
      <w:pPr>
        <w:spacing w:before="7"/>
        <w:rPr>
          <w:rFonts w:ascii="Tahoma" w:eastAsia="Tahoma" w:hAnsi="Tahoma" w:cs="Tahoma"/>
          <w:sz w:val="19"/>
          <w:szCs w:val="19"/>
        </w:rPr>
      </w:pPr>
    </w:p>
    <w:p w:rsidR="00FA5891" w:rsidRDefault="00FA5891">
      <w:pPr>
        <w:pStyle w:val="Heading7"/>
        <w:spacing w:line="272" w:lineRule="auto"/>
        <w:ind w:right="2646"/>
      </w:pPr>
      <w:r w:rsidRPr="00FA5891">
        <w:pict>
          <v:group id="_x0000_s3522" style="position:absolute;left:0;text-align:left;margin-left:542.15pt;margin-top:36.45pt;width:140.8pt;height:140.8pt;z-index:2440;mso-position-horizontal-relative:page" coordorigin="10843,729" coordsize="2816,2816">
            <v:group id="_x0000_s3527" style="position:absolute;left:11819;top:729;width:1840;height:2816" coordorigin="11819,729" coordsize="1840,2816">
              <v:shape id="_x0000_s3529" style="position:absolute;left:11819;top:729;width:1840;height:2816" coordorigin="11819,729" coordsize="1840,2816" path="m12035,2807r-216,670l11840,3484r21,6l11924,3507r65,13l12054,3531r65,8l12185,3543r65,2l12366,3540r113,-14l12589,3504r106,-31l12798,3434r99,-46l12992,3334r90,-61l13166,3206r80,-73l13319,3053r67,-84l13447,2879r21,-38l12257,2841r-55,-2l12146,2833r-56,-10l12035,2807xe" fillcolor="#002d5b" stroked="f">
                <v:path arrowok="t"/>
              </v:shape>
              <v:shape id="_x0000_s3528" style="position:absolute;left:11819;top:729;width:1840;height:2816" coordorigin="11819,729" coordsize="1840,2816" path="m12250,729r19,705l12289,1434r20,2l12369,1443r59,13l12520,1487r101,51l12710,1604r77,77l12850,1769r49,96l12934,1968r18,107l12954,2130r-1,56l12936,2297r-36,110l12849,2508r-65,89l12706,2674r-87,63l12522,2786r-102,34l12312,2838r-55,3l13468,2841r33,-57l13547,2685r39,-103l13617,2475r23,-110l13653,2253r5,-116l13653,2022r-13,-113l13617,1799r-31,-107l13547,1589r-46,-99l13447,1396r-61,-90l13319,1221r-73,-79l13166,1068r-84,-67l12992,940r-95,-53l12798,840r-103,-39l12589,770r-110,-22l12366,734r-116,-5xe" fillcolor="#002d5b" stroked="f">
                <v:path arrowok="t"/>
              </v:shape>
            </v:group>
            <v:group id="_x0000_s3525" style="position:absolute;left:10843;top:740;width:1323;height:2738" coordorigin="10843,740" coordsize="1323,2738">
              <v:shape id="_x0000_s3526" style="position:absolute;left:10843;top:740;width:1323;height:2738" coordorigin="10843,740" coordsize="1323,2738" path="m12079,740r-81,12l11919,769r-78,21l11765,816r-74,29l11619,879r-70,38l11481,958r-65,45l11354,1052r-60,52l11238,1159r-53,59l11134,1279r-46,65l11045,1411r-40,70l10970,1553r-32,75l10911,1705r-31,112l10858,1928r-12,112l10843,2151r5,110l10862,2369r22,107l10914,2580r38,101l10998,2779r53,95l11111,2964r67,85l11251,3129r80,75l11417,3272r92,62l11607,3390r103,47l11819,3477r216,-670l11996,2793r-37,-15l11887,2740r-65,-45l11762,2643r-54,-58l11661,2522r-39,-69l11590,2380r-24,-77l11552,2223r-5,-115l11552,2052r21,-108l11611,1842r53,-95l11731,1662r79,-74l11900,1527r100,-48l12108,1448r57,-10l12079,740xe" fillcolor="#0088ce" stroked="f">
                <v:path arrowok="t"/>
              </v:shape>
            </v:group>
            <v:group id="_x0000_s3523" style="position:absolute;left:12079;top:729;width:171;height:709" coordorigin="12079,729" coordsize="171,709">
              <v:shape id="_x0000_s3524" style="position:absolute;left:12079;top:729;width:171;height:709" coordorigin="12079,729" coordsize="171,709" path="m12239,729r-60,2l12119,736r-40,4l12171,1438r19,-2l12210,1434r20,l12250,1433r-11,-704xe" fillcolor="#c7c9c8" stroked="f">
                <v:path arrowok="t"/>
              </v:shape>
            </v:group>
            <w10:wrap anchorx="page"/>
          </v:group>
        </w:pict>
      </w:r>
      <w:r w:rsidRPr="00FA5891">
        <w:pict>
          <v:group id="_x0000_s3504" style="position:absolute;left:0;text-align:left;margin-left:709.65pt;margin-top:84.75pt;width:138.35pt;height:8.1pt;z-index:2464;mso-position-horizontal-relative:page" coordorigin="14193,1695" coordsize="2767,162">
            <v:shape id="_x0000_s3521" type="#_x0000_t75" style="position:absolute;left:14193;top:1695;width:2326;height:162">
              <v:imagedata r:id="rId55" o:title=""/>
            </v:shape>
            <v:group id="_x0000_s3519" style="position:absolute;left:16570;top:1781;width:81;height:2" coordorigin="16570,1781" coordsize="81,2">
              <v:shape id="_x0000_s3520" style="position:absolute;left:16570;top:1781;width:81;height:2" coordorigin="16570,1781" coordsize="81,0" path="m16570,1781r81,e" filled="f" strokecolor="#323031" strokeweight=".16017mm">
                <v:path arrowok="t"/>
              </v:shape>
            </v:group>
            <v:group id="_x0000_s3514" style="position:absolute;left:16701;top:1705;width:77;height:118" coordorigin="16701,1705" coordsize="77,118">
              <v:shape id="_x0000_s3518" style="position:absolute;left:16701;top:1705;width:77;height:118" coordorigin="16701,1705" coordsize="77,118" path="m16709,1807r-4,9l16719,1822r25,1l16757,1816r-36,l16715,1812r-6,-5xe" fillcolor="#323031" stroked="f">
                <v:path arrowok="t"/>
              </v:shape>
              <v:shape id="_x0000_s3517" style="position:absolute;left:16701;top:1705;width:77;height:118" coordorigin="16701,1705" coordsize="77,118" path="m16776,1768r-9,l16764,1791r-12,18l16731,1816r26,l16760,1814r11,-17l16776,1774r,-6xe" fillcolor="#323031" stroked="f">
                <v:path arrowok="t"/>
              </v:shape>
              <v:shape id="_x0000_s3516" style="position:absolute;left:16701;top:1705;width:77;height:118" coordorigin="16701,1705" coordsize="77,118" path="m16732,1705r-17,7l16704,1729r-3,28l16714,1774r22,7l16748,1781r12,-7l16762,1772r-24,l16731,1771r-16,-11l16710,1736r10,-16l16744,1714r16,l16757,1711r-25,-6xe" fillcolor="#323031" stroked="f">
                <v:path arrowok="t"/>
              </v:shape>
              <v:shape id="_x0000_s3515" style="position:absolute;left:16701;top:1705;width:77;height:118" coordorigin="16701,1705" coordsize="77,118" path="m16760,1714r-16,l16761,1726r6,23l16767,1753r-12,19l16762,1772r5,-4l16776,1768r1,-21l16771,1726r-11,-12xe" fillcolor="#323031" stroked="f">
                <v:path arrowok="t"/>
              </v:shape>
            </v:group>
            <v:group id="_x0000_s3509" style="position:absolute;left:16792;top:1706;width:76;height:118" coordorigin="16792,1706" coordsize="76,118">
              <v:shape id="_x0000_s3513" style="position:absolute;left:16792;top:1706;width:76;height:118" coordorigin="16792,1706" coordsize="76,118" path="m16827,1706r-16,10l16800,1733r-6,23l16792,1783r6,20l16812,1819r25,5l16854,1817r1,-2l16826,1815r-17,-11l16802,1782r,-5l16812,1762r-10,l16806,1740r11,-18l16838,1714r25,l16851,1708r-24,-2xe" fillcolor="#323031" stroked="f">
                <v:path arrowok="t"/>
              </v:shape>
              <v:shape id="_x0000_s3512" style="position:absolute;left:16792;top:1706;width:76;height:118" coordorigin="16792,1706" coordsize="76,118" path="m16857,1759r-26,l16837,1759r17,10l16860,1793r-10,17l16826,1815r29,l16865,1801r3,-28l16857,1759xe" fillcolor="#323031" stroked="f">
                <v:path arrowok="t"/>
              </v:shape>
              <v:shape id="_x0000_s3511" style="position:absolute;left:16792;top:1706;width:76;height:118" coordorigin="16792,1706" coordsize="76,118" path="m16833,1750r-12,l16810,1757r-8,5l16812,1762r2,-3l16857,1759r-2,-2l16833,1750xe" fillcolor="#323031" stroked="f">
                <v:path arrowok="t"/>
              </v:shape>
              <v:shape id="_x0000_s3510" style="position:absolute;left:16792;top:1706;width:76;height:118" coordorigin="16792,1706" coordsize="76,118" path="m16863,1714r-17,l16855,1716r5,7l16865,1715r-2,-1xe" fillcolor="#323031" stroked="f">
                <v:path arrowok="t"/>
              </v:shape>
            </v:group>
            <v:group id="_x0000_s3505" style="position:absolute;left:16877;top:1707;width:83;height:117" coordorigin="16877,1707" coordsize="83,117">
              <v:shape id="_x0000_s3508" style="position:absolute;left:16877;top:1707;width:83;height:117" coordorigin="16877,1707" coordsize="83,117" path="m16943,1794r-11,l16932,1823r11,l16943,1794xe" fillcolor="#323031" stroked="f">
                <v:path arrowok="t"/>
              </v:shape>
              <v:shape id="_x0000_s3507" style="position:absolute;left:16877;top:1707;width:83;height:117" coordorigin="16877,1707" coordsize="83,117" path="m16943,1707r-14,l16877,1785r,9l16960,1794r,-9l16943,1785r-55,l16931,1717r12,l16943,1707xe" fillcolor="#323031" stroked="f">
                <v:path arrowok="t"/>
              </v:shape>
              <v:shape id="_x0000_s3506" style="position:absolute;left:16877;top:1707;width:83;height:117" coordorigin="16877,1707" coordsize="83,117" path="m16943,1717r-11,l16932,1785r11,l16943,1717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3502" style="position:absolute;left:0;text-align:left;margin-left:709.65pt;margin-top:103pt;width:8.1pt;height:8.1pt;z-index:2488;mso-position-horizontal-relative:page" coordorigin="14193,2060" coordsize="162,162">
            <v:shape id="_x0000_s3503" style="position:absolute;left:14193;top:2060;width:162;height:162" coordorigin="14193,2060" coordsize="162,162" path="m14193,2060r162,l14355,2221r-162,l14193,2060xe" fillcolor="#0088ce" stroked="f">
              <v:path arrowok="t"/>
            </v:shape>
            <w10:wrap anchorx="page"/>
          </v:group>
        </w:pict>
      </w:r>
      <w:r w:rsidRPr="00FA5891">
        <w:pict>
          <v:group id="_x0000_s3460" style="position:absolute;left:0;text-align:left;margin-left:722.25pt;margin-top:103.3pt;width:129.7pt;height:7.6pt;z-index:2512;mso-position-horizontal-relative:page" coordorigin="14445,2066" coordsize="2594,152">
            <v:group id="_x0000_s3499" style="position:absolute;left:14445;top:2072;width:73;height:117" coordorigin="14445,2072" coordsize="73,117">
              <v:shape id="_x0000_s3501" style="position:absolute;left:14445;top:2072;width:73;height:117" coordorigin="14445,2072" coordsize="73,117" path="m14480,2072r-35,l14445,2188r11,l14456,2136r25,l14503,2132r3,-4l14456,2128r,-48l14508,2080r-2,-3l14480,2072xe" fillcolor="#323031" stroked="f">
                <v:path arrowok="t"/>
              </v:shape>
              <v:shape id="_x0000_s3500" style="position:absolute;left:14445;top:2072;width:73;height:117" coordorigin="14445,2072" coordsize="73,117" path="m14508,2080r-7,l14509,2089r,30l14501,2128r5,l14515,2118r3,-26l14508,2080xe" fillcolor="#323031" stroked="f">
                <v:path arrowok="t"/>
              </v:shape>
            </v:group>
            <v:group id="_x0000_s3495" style="position:absolute;left:14537;top:2105;width:66;height:85" coordorigin="14537,2105" coordsize="66,85">
              <v:shape id="_x0000_s3498" style="position:absolute;left:14537;top:2105;width:66;height:85" coordorigin="14537,2105" coordsize="66,85" path="m14556,2105r-12,11l14537,2136r,32l14549,2184r20,6l14585,2190r8,-6l14595,2182r-14,l14565,2181r-17,-12l14543,2146r58,-5l14601,2139r-58,l14543,2128r8,-18l14584,2110r-2,-2l14556,2105xe" fillcolor="#323031" stroked="f">
                <v:path arrowok="t"/>
              </v:shape>
              <v:shape id="_x0000_s3497" style="position:absolute;left:14537;top:2105;width:66;height:85" coordorigin="14537,2105" coordsize="66,85" path="m14595,2165r-9,13l14581,2182r14,l14602,2169r-7,-4xe" fillcolor="#323031" stroked="f">
                <v:path arrowok="t"/>
              </v:shape>
              <v:shape id="_x0000_s3496" style="position:absolute;left:14537;top:2105;width:66;height:85" coordorigin="14537,2105" coordsize="66,85" path="m14584,2110r-33,l14582,2110r8,11l14592,2139r9,l14596,2121r-12,-11xe" fillcolor="#323031" stroked="f">
                <v:path arrowok="t"/>
              </v:shape>
            </v:group>
            <v:group id="_x0000_s3492" style="position:absolute;left:14621;top:2103;width:39;height:86" coordorigin="14621,2103" coordsize="39,86">
              <v:shape id="_x0000_s3494" style="position:absolute;left:14621;top:2103;width:39;height:86" coordorigin="14621,2103" coordsize="39,86" path="m14631,2104r-10,l14621,2188r10,l14631,2124r4,-4l14631,2120r,-16xe" fillcolor="#323031" stroked="f">
                <v:path arrowok="t"/>
              </v:shape>
              <v:shape id="_x0000_s3493" style="position:absolute;left:14621;top:2103;width:39;height:86" coordorigin="14621,2103" coordsize="39,86" path="m14659,2103r-15,l14635,2110r-4,10l14635,2120r9,-8l14659,2112r,-9xe" fillcolor="#323031" stroked="f">
                <v:path arrowok="t"/>
              </v:shape>
            </v:group>
            <v:group id="_x0000_s3488" style="position:absolute;left:14666;top:2103;width:62;height:88" coordorigin="14666,2103" coordsize="62,88">
              <v:shape id="_x0000_s3491" style="position:absolute;left:14666;top:2103;width:62;height:88" coordorigin="14666,2103" coordsize="62,88" path="m14673,2168r-7,5l14674,2184r11,6l14714,2190r12,-8l14688,2182r-7,-3l14673,2168xe" fillcolor="#323031" stroked="f">
                <v:path arrowok="t"/>
              </v:shape>
              <v:shape id="_x0000_s3490" style="position:absolute;left:14666;top:2103;width:62;height:88" coordorigin="14666,2103" coordsize="62,88" path="m14709,2103r-28,l14668,2110r1,19l14678,2142r33,12l14718,2166r,9l14710,2182r16,l14727,2181r,-17l14719,2148r-17,-7l14685,2135r-7,-10l14678,2115r7,-5l14719,2110r-1,-2l14709,2103xe" fillcolor="#323031" stroked="f">
                <v:path arrowok="t"/>
              </v:shape>
              <v:shape id="_x0000_s3489" style="position:absolute;left:14666;top:2103;width:62;height:88" coordorigin="14666,2103" coordsize="62,88" path="m14719,2110r-14,l14711,2115r5,8l14724,2118r-5,-8xe" fillcolor="#323031" stroked="f">
                <v:path arrowok="t"/>
              </v:shape>
            </v:group>
            <v:group id="_x0000_s3485" style="position:absolute;left:14740;top:2103;width:69;height:83" coordorigin="14740,2103" coordsize="69,83">
              <v:shape id="_x0000_s3487" style="position:absolute;left:14740;top:2103;width:69;height:83" coordorigin="14740,2103" coordsize="69,83" path="m14769,2103r-18,8l14742,2129r-2,27l14746,2173r16,10l14792,2185r3,-3l14770,2182r-16,-11l14749,2146r1,-13l14760,2116r24,-4l14795,2112r-2,-3l14769,2103xe" fillcolor="#323031" stroked="f">
                <v:path arrowok="t"/>
              </v:shape>
              <v:shape id="_x0000_s3486" style="position:absolute;left:14740;top:2103;width:69;height:83" coordorigin="14740,2103" coordsize="69,83" path="m14795,2112r-11,l14795,2126r3,29l14790,2175r-20,7l14795,2182r10,-13l14808,2146r-3,-21l14795,2112xe" fillcolor="#323031" stroked="f">
                <v:path arrowok="t"/>
              </v:shape>
            </v:group>
            <v:group id="_x0000_s3481" style="position:absolute;left:14827;top:2103;width:64;height:86" coordorigin="14827,2103" coordsize="64,86">
              <v:shape id="_x0000_s3484" style="position:absolute;left:14827;top:2103;width:64;height:86" coordorigin="14827,2103" coordsize="64,86" path="m14837,2104r-10,l14827,2188r10,l14837,2126r10,-9l14837,2117r,-13xe" fillcolor="#323031" stroked="f">
                <v:path arrowok="t"/>
              </v:shape>
              <v:shape id="_x0000_s3483" style="position:absolute;left:14827;top:2103;width:64;height:86" coordorigin="14827,2103" coordsize="64,86" path="m14889,2110r-12,l14881,2118r,70l14891,2188r,-75l14889,2110xe" fillcolor="#323031" stroked="f">
                <v:path arrowok="t"/>
              </v:shape>
              <v:shape id="_x0000_s3482" style="position:absolute;left:14827;top:2103;width:64;height:86" coordorigin="14827,2103" coordsize="64,86" path="m14883,2103r-29,l14846,2108r-9,9l14847,2117r1,l14854,2110r35,l14883,2103xe" fillcolor="#323031" stroked="f">
                <v:path arrowok="t"/>
              </v:shape>
            </v:group>
            <v:group id="_x0000_s3475" style="position:absolute;left:14908;top:2103;width:65;height:88" coordorigin="14908,2103" coordsize="65,88">
              <v:shape id="_x0000_s3480" style="position:absolute;left:14908;top:2103;width:65;height:88" coordorigin="14908,2103" coordsize="65,88" path="m14971,2110r-14,l14962,2116r,11l14955,2134r-26,7l14913,2151r-5,17l14908,2182r10,8l14944,2190r8,-4l14956,2182r-32,l14918,2177r,l14919,2161r11,-11l14961,2141r10,l14971,2110xe" fillcolor="#323031" stroked="f">
                <v:path arrowok="t"/>
              </v:shape>
              <v:shape id="_x0000_s3479" style="position:absolute;left:14908;top:2103;width:65;height:88" coordorigin="14908,2103" coordsize="65,88" path="m14971,2178r-9,l14963,2188r9,l14971,2182r,-4xe" fillcolor="#323031" stroked="f">
                <v:path arrowok="t"/>
              </v:shape>
              <v:shape id="_x0000_s3478" style="position:absolute;left:14908;top:2103;width:65;height:88" coordorigin="14908,2103" coordsize="65,88" path="m14971,2141r-10,l14961,2168r-8,9l14942,2182r14,l14962,2178r9,l14971,2141xe" fillcolor="#323031" stroked="f">
                <v:path arrowok="t"/>
              </v:shape>
              <v:shape id="_x0000_s3477" style="position:absolute;left:14908;top:2103;width:65;height:88" coordorigin="14908,2103" coordsize="65,88" path="m14962,2103r-33,l14919,2108r-7,14l14918,2125r6,-9l14933,2110r38,l14962,2103xe" fillcolor="#323031" stroked="f">
                <v:path arrowok="t"/>
              </v:shape>
              <v:shape id="_x0000_s3476" type="#_x0000_t75" style="position:absolute;left:14997;top:2066;width:1604;height:152">
                <v:imagedata r:id="rId56" o:title=""/>
              </v:shape>
            </v:group>
            <v:group id="_x0000_s3473" style="position:absolute;left:16651;top:2146;width:81;height:2" coordorigin="16651,2146" coordsize="81,2">
              <v:shape id="_x0000_s3474" style="position:absolute;left:16651;top:2146;width:81;height:2" coordorigin="16651,2146" coordsize="81,0" path="m16651,2146r81,e" filled="f" strokecolor="#323031" strokeweight=".16017mm">
                <v:path arrowok="t"/>
              </v:shape>
            </v:group>
            <v:group id="_x0000_s3471" style="position:absolute;left:16786;top:2072;width:72;height:117" coordorigin="16786,2072" coordsize="72,117">
              <v:shape id="_x0000_s3472" style="position:absolute;left:16786;top:2072;width:72;height:117" coordorigin="16786,2072" coordsize="72,117" path="m16857,2072r-71,l16786,2080r60,l16796,2188r12,l16857,2078r,-6xe" fillcolor="#323031" stroked="f">
                <v:path arrowok="t"/>
              </v:shape>
            </v:group>
            <v:group id="_x0000_s3466" style="position:absolute;left:16878;top:2072;width:70;height:118" coordorigin="16878,2072" coordsize="70,118">
              <v:shape id="_x0000_s3470" style="position:absolute;left:16878;top:2072;width:70;height:118" coordorigin="16878,2072" coordsize="70,118" path="m16882,2162r-3,14l16895,2186r24,3l16934,2181r-36,l16889,2175r-7,-13xe" fillcolor="#323031" stroked="f">
                <v:path arrowok="t"/>
              </v:shape>
              <v:shape id="_x0000_s3469" style="position:absolute;left:16878;top:2072;width:70;height:118" coordorigin="16878,2072" coordsize="70,118" path="m16936,2119r-34,l16917,2119r17,11l16940,2153r-8,19l16910,2181r24,l16936,2180r9,-18l16947,2135r-11,-16xe" fillcolor="#323031" stroked="f">
                <v:path arrowok="t"/>
              </v:shape>
              <v:shape id="_x0000_s3468" style="position:absolute;left:16878;top:2072;width:70;height:118" coordorigin="16878,2072" coordsize="70,118" path="m16941,2072r-58,l16878,2134r8,1l16891,2125r8,-4l16888,2121r3,-41l16941,2080r,-8xe" fillcolor="#323031" stroked="f">
                <v:path arrowok="t"/>
              </v:shape>
              <v:shape id="_x0000_s3467" style="position:absolute;left:16878;top:2072;width:70;height:118" coordorigin="16878,2072" coordsize="70,118" path="m16914,2110r-10,l16895,2114r-7,7l16899,2121r3,-2l16936,2119r-1,-2l16914,2110xe" fillcolor="#323031" stroked="f">
                <v:path arrowok="t"/>
              </v:shape>
            </v:group>
            <v:group id="_x0000_s3461" style="position:absolute;left:16963;top:2071;width:76;height:118" coordorigin="16963,2071" coordsize="76,118">
              <v:shape id="_x0000_s3465" style="position:absolute;left:16963;top:2071;width:76;height:118" coordorigin="16963,2071" coordsize="76,118" path="m16997,2071r-16,10l16970,2098r-6,23l16963,2148r5,20l16983,2183r25,6l17024,2182r2,-2l16996,2180r-17,-11l16973,2147r,-5l16982,2127r-10,l16976,2105r12,-18l17008,2079r26,l17021,2073r-24,-2xe" fillcolor="#323031" stroked="f">
                <v:path arrowok="t"/>
              </v:shape>
              <v:shape id="_x0000_s3464" style="position:absolute;left:16963;top:2071;width:76;height:118" coordorigin="16963,2071" coordsize="76,118" path="m17028,2124r-26,l17007,2124r17,10l17030,2158r-10,17l16996,2180r30,l17036,2166r3,-28l17028,2124xe" fillcolor="#323031" stroked="f">
                <v:path arrowok="t"/>
              </v:shape>
              <v:shape id="_x0000_s3463" style="position:absolute;left:16963;top:2071;width:76;height:118" coordorigin="16963,2071" coordsize="76,118" path="m17004,2115r-12,l16980,2122r-8,5l16982,2127r3,-3l17028,2124r-2,-3l17004,2115xe" fillcolor="#323031" stroked="f">
                <v:path arrowok="t"/>
              </v:shape>
              <v:shape id="_x0000_s3462" style="position:absolute;left:16963;top:2071;width:76;height:118" coordorigin="16963,2071" coordsize="76,118" path="m17034,2079r-17,l17025,2081r6,7l17036,2080r-2,-1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3448" style="position:absolute;left:0;text-align:left;margin-left:709.65pt;margin-top:121.75pt;width:144.05pt;height:8.1pt;z-index:2536;mso-position-horizontal-relative:page" coordorigin="14193,2435" coordsize="2881,162">
            <v:shape id="_x0000_s3459" type="#_x0000_t75" style="position:absolute;left:14193;top:2435;width:2529;height:162">
              <v:imagedata r:id="rId57" o:title=""/>
            </v:shape>
            <v:group id="_x0000_s3457" style="position:absolute;left:16774;top:2521;width:81;height:2" coordorigin="16774,2521" coordsize="81,2">
              <v:shape id="_x0000_s3458" style="position:absolute;left:16774;top:2521;width:81;height:2" coordorigin="16774,2521" coordsize="81,0" path="m16774,2521r80,e" filled="f" strokecolor="#323031" strokeweight=".16017mm">
                <v:path arrowok="t"/>
              </v:shape>
            </v:group>
            <v:group id="_x0000_s3453" style="position:absolute;left:16902;top:2445;width:79;height:118" coordorigin="16902,2445" coordsize="79,118">
              <v:shape id="_x0000_s3456" style="position:absolute;left:16902;top:2445;width:79;height:118" coordorigin="16902,2445" coordsize="79,118" path="m16910,2537r-8,5l16911,2554r17,8l16956,2563r11,-7l16926,2556r-9,-5l16910,2537xe" fillcolor="#323031" stroked="f">
                <v:path arrowok="t"/>
              </v:shape>
              <v:shape id="_x0000_s3455" style="position:absolute;left:16902;top:2445;width:79;height:118" coordorigin="16902,2445" coordsize="79,118" path="m16966,2454r-9,l16966,2460r,30l16955,2497r-29,l16926,2506r13,l16962,2512r8,18l16970,2547r-9,9l16967,2556r7,-4l16980,2531r,-17l16971,2506r-13,-5l16972,2495r5,-8l16976,2467r-10,-13xe" fillcolor="#323031" stroked="f">
                <v:path arrowok="t"/>
              </v:shape>
              <v:shape id="_x0000_s3454" style="position:absolute;left:16902;top:2445;width:79;height:118" coordorigin="16902,2445" coordsize="79,118" path="m16942,2445r-13,l16918,2450r-11,13l16914,2469r8,-10l16930,2454r36,l16963,2450r-21,-5xe" fillcolor="#323031" stroked="f">
                <v:path arrowok="t"/>
              </v:shape>
            </v:group>
            <v:group id="_x0000_s3449" style="position:absolute;left:16991;top:2447;width:83;height:117" coordorigin="16991,2447" coordsize="83,117">
              <v:shape id="_x0000_s3452" style="position:absolute;left:16991;top:2447;width:83;height:117" coordorigin="16991,2447" coordsize="83,117" path="m17056,2534r-10,l17046,2563r10,l17056,2534xe" fillcolor="#323031" stroked="f">
                <v:path arrowok="t"/>
              </v:shape>
              <v:shape id="_x0000_s3451" style="position:absolute;left:16991;top:2447;width:83;height:117" coordorigin="16991,2447" coordsize="83,117" path="m17056,2447r-14,l16991,2526r,8l17074,2534r,-9l17056,2525r-54,l17045,2457r11,l17056,2447xe" fillcolor="#323031" stroked="f">
                <v:path arrowok="t"/>
              </v:shape>
              <v:shape id="_x0000_s3450" style="position:absolute;left:16991;top:2447;width:83;height:117" coordorigin="16991,2447" coordsize="83,117" path="m17056,2457r-10,l17046,2525r10,l17056,2457xe" fillcolor="#323031" stroked="f">
                <v:path arrowok="t"/>
              </v:shape>
            </v:group>
            <w10:wrap anchorx="page"/>
          </v:group>
        </w:pict>
      </w:r>
      <w:r w:rsidR="00B8433F">
        <w:rPr>
          <w:color w:val="003361"/>
        </w:rPr>
        <w:t>Number of applications lodged in the</w:t>
      </w:r>
      <w:r w:rsidR="00B8433F">
        <w:rPr>
          <w:color w:val="003361"/>
          <w:spacing w:val="1"/>
        </w:rPr>
        <w:t xml:space="preserve"> </w:t>
      </w:r>
      <w:r w:rsidR="00B8433F">
        <w:rPr>
          <w:color w:val="003361"/>
        </w:rPr>
        <w:t>Protection Unit between 1 July 2014</w:t>
      </w:r>
      <w:r w:rsidR="00B8433F">
        <w:rPr>
          <w:color w:val="003361"/>
          <w:w w:val="111"/>
        </w:rPr>
        <w:t xml:space="preserve"> </w:t>
      </w:r>
      <w:r w:rsidR="00B8433F">
        <w:rPr>
          <w:color w:val="003361"/>
        </w:rPr>
        <w:t>and</w:t>
      </w:r>
      <w:r w:rsidR="00B8433F">
        <w:rPr>
          <w:color w:val="003361"/>
          <w:spacing w:val="17"/>
        </w:rPr>
        <w:t xml:space="preserve"> </w:t>
      </w:r>
      <w:r w:rsidR="00B8433F">
        <w:rPr>
          <w:color w:val="003361"/>
        </w:rPr>
        <w:t>30</w:t>
      </w:r>
      <w:r w:rsidR="00B8433F">
        <w:rPr>
          <w:color w:val="003361"/>
          <w:spacing w:val="17"/>
        </w:rPr>
        <w:t xml:space="preserve"> </w:t>
      </w:r>
      <w:r w:rsidR="00B8433F">
        <w:rPr>
          <w:color w:val="003361"/>
        </w:rPr>
        <w:t>June</w:t>
      </w:r>
      <w:r w:rsidR="00B8433F">
        <w:rPr>
          <w:color w:val="003361"/>
          <w:spacing w:val="18"/>
        </w:rPr>
        <w:t xml:space="preserve"> </w:t>
      </w:r>
      <w:r w:rsidR="00B8433F">
        <w:rPr>
          <w:color w:val="003361"/>
        </w:rPr>
        <w:t>2015</w:t>
      </w:r>
    </w:p>
    <w:p w:rsidR="00FA5891" w:rsidRDefault="00FA5891">
      <w:pPr>
        <w:spacing w:line="272" w:lineRule="auto"/>
        <w:sectPr w:rsidR="00FA5891">
          <w:type w:val="continuous"/>
          <w:pgSz w:w="19960" w:h="14180" w:orient="landscape"/>
          <w:pgMar w:top="1320" w:right="0" w:bottom="280" w:left="0" w:header="720" w:footer="720" w:gutter="0"/>
          <w:cols w:num="2" w:space="720" w:equalWidth="0">
            <w:col w:w="9034" w:space="1284"/>
            <w:col w:w="9642"/>
          </w:cols>
        </w:sect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tabs>
          <w:tab w:val="left" w:pos="17786"/>
        </w:tabs>
        <w:spacing w:before="124"/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3446" style="position:absolute;left:0;text-align:left;margin-left:930.75pt;margin-top:-191.95pt;width:67.1pt;height:142.15pt;z-index:2296;mso-position-horizontal-relative:page" coordorigin="18615,-3839" coordsize="1342,2843">
            <v:shape id="_x0000_s3447" style="position:absolute;left:18615;top:-3839;width:1342;height:2843" coordorigin="18615,-3839" coordsize="1342,2843" path="m19956,-3839r-1341,628l19956,-996r,-2843xe" fillcolor="#c7c9c8" stroked="f">
              <v:path arrowok="t"/>
            </v:shape>
            <w10:wrap anchorx="page"/>
          </v:group>
        </w:pict>
      </w:r>
      <w:r w:rsidRPr="00FA5891">
        <w:pict>
          <v:group id="_x0000_s3444" style="position:absolute;left:0;text-align:left;margin-left:0;margin-top:-6.05pt;width:44.6pt;height:43.95pt;z-index:2320;mso-position-horizontal-relative:page" coordorigin=",-121" coordsize="892,879">
            <v:shape id="_x0000_s3445" style="position:absolute;top:-121;width:892;height:879" coordorigin=",-121" coordsize="892,879" path="m548,-121l,50,,758r892,l548,-121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24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25</w:t>
      </w:r>
    </w:p>
    <w:p w:rsidR="00FA5891" w:rsidRDefault="00FA5891">
      <w:pPr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0"/>
        <w:rPr>
          <w:rFonts w:ascii="Arial Unicode MS" w:eastAsia="Arial Unicode MS" w:hAnsi="Arial Unicode MS" w:cs="Arial Unicode MS"/>
          <w:sz w:val="26"/>
          <w:szCs w:val="26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6"/>
          <w:szCs w:val="26"/>
        </w:rPr>
        <w:sectPr w:rsidR="00FA5891">
          <w:pgSz w:w="19960" w:h="14180" w:orient="landscape"/>
          <w:pgMar w:top="700" w:right="0" w:bottom="0" w:left="0" w:header="0" w:footer="0" w:gutter="0"/>
          <w:cols w:space="720"/>
        </w:sectPr>
      </w:pPr>
    </w:p>
    <w:p w:rsidR="00FA5891" w:rsidRDefault="00FA5891">
      <w:pPr>
        <w:pStyle w:val="Heading7"/>
        <w:numPr>
          <w:ilvl w:val="0"/>
          <w:numId w:val="3"/>
        </w:numPr>
        <w:tabs>
          <w:tab w:val="left" w:pos="1985"/>
        </w:tabs>
        <w:spacing w:before="15"/>
      </w:pPr>
      <w:r w:rsidRPr="00FA5891">
        <w:lastRenderedPageBreak/>
        <w:pict>
          <v:group id="_x0000_s3431" style="position:absolute;left:0;text-align:left;margin-left:267.45pt;margin-top:81.3pt;width:144.85pt;height:8.1pt;z-index:2776;mso-position-horizontal-relative:page" coordorigin="5349,1626" coordsize="2897,162">
            <v:shape id="_x0000_s3443" type="#_x0000_t75" style="position:absolute;left:5349;top:1626;width:2460;height:162">
              <v:imagedata r:id="rId58" o:title=""/>
            </v:shape>
            <v:group id="_x0000_s3441" style="position:absolute;left:7859;top:1712;width:81;height:2" coordorigin="7859,1712" coordsize="81,2">
              <v:shape id="_x0000_s3442" style="position:absolute;left:7859;top:1712;width:81;height:2" coordorigin="7859,1712" coordsize="81,0" path="m7859,1712r81,e" filled="f" strokecolor="#323031" strokeweight=".16017mm">
                <v:path arrowok="t"/>
              </v:shape>
            </v:group>
            <v:group id="_x0000_s3439" style="position:absolute;left:7994;top:1638;width:72;height:117" coordorigin="7994,1638" coordsize="72,117">
              <v:shape id="_x0000_s3440" style="position:absolute;left:7994;top:1638;width:72;height:117" coordorigin="7994,1638" coordsize="72,117" path="m8066,1638r-72,l7994,1646r60,l8005,1754r11,l8066,1644r,-6xe" fillcolor="#323031" stroked="f">
                <v:path arrowok="t"/>
              </v:shape>
            </v:group>
            <v:group id="_x0000_s3435" style="position:absolute;left:8082;top:1636;width:74;height:118" coordorigin="8082,1636" coordsize="74,118">
              <v:shape id="_x0000_s3438" style="position:absolute;left:8082;top:1636;width:74;height:118" coordorigin="8082,1636" coordsize="74,118" path="m8085,1727r1,18l8103,1752r28,2l8143,1747r-42,l8092,1742r-7,-15xe" fillcolor="#323031" stroked="f">
                <v:path arrowok="t"/>
              </v:shape>
              <v:shape id="_x0000_s3437" style="position:absolute;left:8082;top:1636;width:74;height:118" coordorigin="8082,1636" coordsize="74,118" path="m8141,1645r-9,l8142,1651r,30l8131,1688r-30,l8101,1697r13,l8137,1703r8,18l8145,1738r-9,9l8143,1747r6,-4l8156,1721r,-16l8146,1697r-12,-5l8147,1686r5,-8l8152,1657r-11,-12xe" fillcolor="#323031" stroked="f">
                <v:path arrowok="t"/>
              </v:shape>
              <v:shape id="_x0000_s3436" style="position:absolute;left:8082;top:1636;width:74;height:118" coordorigin="8082,1636" coordsize="74,118" path="m8117,1636r-13,l8093,1641r-11,13l8090,1660r8,-10l8106,1645r35,l8138,1641r-21,-5xe" fillcolor="#323031" stroked="f">
                <v:path arrowok="t"/>
              </v:shape>
            </v:group>
            <v:group id="_x0000_s3432" style="position:absolute;left:8171;top:1637;width:74;height:117" coordorigin="8171,1637" coordsize="74,117">
              <v:shape id="_x0000_s3434" style="position:absolute;left:8171;top:1637;width:74;height:117" coordorigin="8171,1637" coordsize="74,117" path="m8231,1645r-4,l8235,1655r,15l8231,1684r-21,18l8186,1723r-12,14l8171,1747r,7l8245,1754r,-9l8186,1735r15,-15l8221,1705r14,-13l8241,1676r,-23l8231,1645xe" fillcolor="#323031" stroked="f">
                <v:path arrowok="t"/>
              </v:shape>
              <v:shape id="_x0000_s3433" style="position:absolute;left:8171;top:1637;width:74;height:117" coordorigin="8171,1637" coordsize="74,117" path="m8199,1637r-17,12l8173,1669r9,2l8186,1654r10,-9l8231,1645r-5,-4l8199,1637xe" fillcolor="#323031" stroked="f">
                <v:path arrowok="t"/>
              </v:shape>
            </v:group>
            <w10:wrap anchorx="page"/>
          </v:group>
        </w:pict>
      </w:r>
      <w:r w:rsidRPr="00FA5891">
        <w:pict>
          <v:shape id="_x0000_s3430" type="#_x0000_t202" style="position:absolute;left:0;text-align:left;margin-left:27.35pt;margin-top:30.85pt;width:10pt;height:81.65pt;z-index:3016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96"/>
                      <w:sz w:val="16"/>
                    </w:rPr>
                    <w:t>WORK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93"/>
                      <w:sz w:val="16"/>
                    </w:rPr>
                    <w:t>OF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THE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</w:p>
              </w:txbxContent>
            </v:textbox>
            <w10:wrap anchorx="page"/>
          </v:shape>
        </w:pict>
      </w:r>
      <w:bookmarkStart w:id="35" w:name="_bookmark15"/>
      <w:bookmarkStart w:id="36" w:name="Duty_magistrate_and_Saturday/public_holi"/>
      <w:bookmarkStart w:id="37" w:name="_bookmark14"/>
      <w:bookmarkEnd w:id="35"/>
      <w:bookmarkEnd w:id="36"/>
      <w:bookmarkEnd w:id="37"/>
      <w:r w:rsidR="00B8433F">
        <w:rPr>
          <w:color w:val="003361"/>
        </w:rPr>
        <w:t>Number</w:t>
      </w:r>
      <w:r w:rsidR="00B8433F">
        <w:rPr>
          <w:color w:val="003361"/>
          <w:spacing w:val="-14"/>
        </w:rPr>
        <w:t xml:space="preserve"> </w:t>
      </w:r>
      <w:r w:rsidR="00B8433F">
        <w:rPr>
          <w:color w:val="003361"/>
        </w:rPr>
        <w:t>of</w:t>
      </w:r>
      <w:r w:rsidR="00B8433F">
        <w:rPr>
          <w:color w:val="003361"/>
          <w:spacing w:val="-14"/>
        </w:rPr>
        <w:t xml:space="preserve"> </w:t>
      </w:r>
      <w:r w:rsidR="00B8433F">
        <w:rPr>
          <w:color w:val="003361"/>
        </w:rPr>
        <w:t>interim</w:t>
      </w:r>
      <w:r w:rsidR="00B8433F">
        <w:rPr>
          <w:color w:val="003361"/>
          <w:spacing w:val="-14"/>
        </w:rPr>
        <w:t xml:space="preserve"> </w:t>
      </w:r>
      <w:r w:rsidR="00B8433F">
        <w:rPr>
          <w:color w:val="003361"/>
        </w:rPr>
        <w:t>orders</w:t>
      </w:r>
      <w:r w:rsidR="00B8433F">
        <w:rPr>
          <w:color w:val="003361"/>
          <w:spacing w:val="-14"/>
        </w:rPr>
        <w:t xml:space="preserve"> </w:t>
      </w:r>
      <w:r w:rsidR="00B8433F">
        <w:rPr>
          <w:color w:val="003361"/>
        </w:rPr>
        <w:t>made</w:t>
      </w:r>
    </w:p>
    <w:p w:rsidR="00FA5891" w:rsidRDefault="00FA5891">
      <w:pPr>
        <w:spacing w:before="9"/>
        <w:rPr>
          <w:rFonts w:ascii="Tahoma" w:eastAsia="Tahoma" w:hAnsi="Tahoma" w:cs="Tahoma"/>
          <w:sz w:val="8"/>
          <w:szCs w:val="8"/>
        </w:rPr>
      </w:pPr>
    </w:p>
    <w:p w:rsidR="00FA5891" w:rsidRDefault="00FA5891">
      <w:pPr>
        <w:tabs>
          <w:tab w:val="left" w:pos="5348"/>
        </w:tabs>
        <w:spacing w:line="120" w:lineRule="atLeast"/>
        <w:ind w:left="1998"/>
        <w:rPr>
          <w:rFonts w:ascii="Tahoma" w:eastAsia="Tahoma" w:hAnsi="Tahoma" w:cs="Tahoma"/>
          <w:sz w:val="15"/>
          <w:szCs w:val="15"/>
        </w:rPr>
      </w:pPr>
      <w:r w:rsidRPr="00FA5891">
        <w:rPr>
          <w:rFonts w:ascii="Tahoma"/>
          <w:sz w:val="20"/>
        </w:rPr>
      </w:r>
      <w:r w:rsidRPr="00FA5891">
        <w:rPr>
          <w:rFonts w:ascii="Tahoma"/>
          <w:sz w:val="20"/>
        </w:rPr>
        <w:pict>
          <v:group id="_x0000_s3422" style="width:140.75pt;height:140.8pt;mso-position-horizontal-relative:char;mso-position-vertical-relative:line" coordsize="2815,2816">
            <v:group id="_x0000_s3427" style="position:absolute;left:658;width:2157;height:2816" coordorigin="658" coordsize="2157,2816">
              <v:shape id="_x0000_s3429" style="position:absolute;left:658;width:2157;height:2816" coordorigin="658" coordsize="2157,2816" path="m1033,2003l658,2599r34,21l726,2639r71,37l869,2708r74,28l1018,2760r76,20l1171,2795r78,11l1328,2813r80,2l1523,2810r113,-13l1746,2774r106,-31l1955,2704r99,-46l2149,2604r90,-61l2323,2476r80,-73l2476,2324r67,-85l2604,2149r21,-38l1403,2111r-55,-2l1240,2091r-106,-35l1083,2032r-50,-29xe" fillcolor="#002d5b" stroked="f">
                <v:path arrowok="t"/>
              </v:shape>
              <v:shape id="_x0000_s3428" style="position:absolute;left:658;width:2157;height:2816" coordorigin="658" coordsize="2157,2816" path="m1408,r10,704l1438,704r20,2l1519,713r59,12l1636,742r57,22l1747,791r83,54l1914,919r71,86l2040,1098r40,101l2104,1304r7,108l2109,1467r-18,108l2056,1681r-53,101l1935,1874r-81,77l1764,2014r-97,48l1564,2094r-107,16l1403,2111r1222,l2658,2054r46,-99l2743,1852r31,-106l2796,1636r14,-113l2815,1408r-5,-116l2796,1179r-22,-110l2743,963,2704,860r-46,-99l2604,666r-61,-90l2476,492r-73,-80l2323,339r-84,-67l2149,211r-95,-54l1955,111,1852,72,1746,41,1636,18,1523,5,1408,xe" fillcolor="#002d5b" stroked="f">
                <v:path arrowok="t"/>
              </v:shape>
            </v:group>
            <v:group id="_x0000_s3425" style="position:absolute;top:21;width:1288;height:2579" coordorigin=",21" coordsize="1288,2579">
              <v:shape id="_x0000_s3426" style="position:absolute;top:21;width:1288;height:2579" coordorigin=",21" coordsize="1288,2579" path="m1167,21l1050,46,937,81,828,125,724,177,624,238r-95,70l441,384r-82,85l284,560r-68,98l159,758,110,861,71,966,40,1073,18,1181,5,1289,,1398r4,108l15,1614r20,106l63,1824r36,102l143,2026r51,95l253,2214r67,87l394,2384r81,78l563,2533r95,66l1033,2003r-25,-16l984,1969r-67,-57l858,1847r-51,-72l766,1697r-31,-82l714,1528,704,1414r1,-56l722,1249r33,-104l803,1048r62,-89l940,881r87,-65l1124,763r107,-37l1287,714,1167,21xe" fillcolor="#0088ce" stroked="f">
                <v:path arrowok="t"/>
              </v:shape>
            </v:group>
            <v:group id="_x0000_s3423" style="position:absolute;left:1167;width:241;height:714" coordorigin="1167" coordsize="241,714">
              <v:shape id="_x0000_s3424" style="position:absolute;left:1167;width:241;height:714" coordorigin="1167" coordsize="241,714" path="m1406,r-60,1l1286,5r-60,7l1167,21r121,693l1308,711r20,-3l1348,706r19,-1l1387,704r21,l1406,xe" fillcolor="#c7c9c8" stroked="f">
                <v:path arrowok="t"/>
              </v:shape>
            </v:group>
            <w10:wrap type="none"/>
            <w10:anchorlock/>
          </v:group>
        </w:pict>
      </w:r>
      <w:r w:rsidR="00B8433F">
        <w:rPr>
          <w:rFonts w:ascii="Tahoma"/>
          <w:sz w:val="20"/>
        </w:rPr>
        <w:tab/>
      </w:r>
      <w:r w:rsidRPr="00FA5891">
        <w:rPr>
          <w:rFonts w:ascii="Tahoma"/>
          <w:position w:val="132"/>
          <w:sz w:val="16"/>
        </w:rPr>
      </w:r>
      <w:r w:rsidRPr="00FA5891">
        <w:rPr>
          <w:rFonts w:ascii="Tahoma"/>
          <w:position w:val="132"/>
          <w:sz w:val="16"/>
        </w:rPr>
        <w:pict>
          <v:group id="_x0000_s3419" style="width:8.1pt;height:8.1pt;mso-position-horizontal-relative:char;mso-position-vertical-relative:line" coordsize="162,162">
            <v:group id="_x0000_s3420" style="position:absolute;width:162;height:162" coordsize="162,162">
              <v:shape id="_x0000_s3421" style="position:absolute;width:162;height:162" coordsize="162,162" path="m,l162,r,162l,162,,xe" fillcolor="#0088ce" stroked="f">
                <v:path arrowok="t"/>
              </v:shape>
            </v:group>
            <w10:wrap type="none"/>
            <w10:anchorlock/>
          </v:group>
        </w:pict>
      </w:r>
      <w:r w:rsidR="00B8433F">
        <w:rPr>
          <w:rFonts w:ascii="Times New Roman"/>
          <w:spacing w:val="60"/>
          <w:position w:val="132"/>
          <w:sz w:val="12"/>
        </w:rPr>
        <w:t xml:space="preserve"> </w:t>
      </w:r>
      <w:r w:rsidRPr="00FA5891">
        <w:rPr>
          <w:rFonts w:ascii="Tahoma"/>
          <w:spacing w:val="60"/>
          <w:position w:val="135"/>
          <w:sz w:val="12"/>
        </w:rPr>
      </w:r>
      <w:r w:rsidRPr="00FA5891">
        <w:rPr>
          <w:rFonts w:ascii="Tahoma"/>
          <w:spacing w:val="60"/>
          <w:position w:val="135"/>
          <w:sz w:val="12"/>
        </w:rPr>
        <w:pict>
          <v:group id="_x0000_s3390" style="width:28.15pt;height:6.45pt;mso-position-horizontal-relative:char;mso-position-vertical-relative:line" coordsize="563,129">
            <v:group id="_x0000_s3416" style="position:absolute;top:6;width:73;height:117" coordorigin=",6" coordsize="73,117">
              <v:shape id="_x0000_s3418" style="position:absolute;top:6;width:73;height:117" coordorigin=",6" coordsize="73,117" path="m35,6l,6,,122r11,l11,71r24,l58,66r3,-4l11,62r,-47l63,15,61,11,35,6xe" fillcolor="#323031" stroked="f">
                <v:path arrowok="t"/>
              </v:shape>
              <v:shape id="_x0000_s3417" style="position:absolute;top:6;width:73;height:117" coordorigin=",6" coordsize="73,117" path="m63,15r-8,l64,23r,31l55,62r6,l70,52,73,27,63,15xe" fillcolor="#323031" stroked="f">
                <v:path arrowok="t"/>
              </v:shape>
            </v:group>
            <v:group id="_x0000_s3412" style="position:absolute;left:92;top:39;width:66;height:85" coordorigin="92,39" coordsize="66,85">
              <v:shape id="_x0000_s3415" style="position:absolute;left:92;top:39;width:66;height:85" coordorigin="92,39" coordsize="66,85" path="m111,39l99,50,92,70r,32l104,118r20,6l140,124r8,-6l149,116r-13,l119,116,103,103,98,81r58,-6l155,73r-57,l98,62r7,-18l139,44r-3,-2l111,39xe" fillcolor="#323031" stroked="f">
                <v:path arrowok="t"/>
              </v:shape>
              <v:shape id="_x0000_s3414" style="position:absolute;left:92;top:39;width:66;height:85" coordorigin="92,39" coordsize="66,85" path="m149,99r-8,13l136,116r13,l157,103r-8,-4xe" fillcolor="#323031" stroked="f">
                <v:path arrowok="t"/>
              </v:shape>
              <v:shape id="_x0000_s3413" style="position:absolute;left:92;top:39;width:66;height:85" coordorigin="92,39" coordsize="66,85" path="m139,44r-34,l137,45r8,11l147,73r8,l151,55,139,44xe" fillcolor="#323031" stroked="f">
                <v:path arrowok="t"/>
              </v:shape>
            </v:group>
            <v:group id="_x0000_s3409" style="position:absolute;left:176;top:37;width:39;height:86" coordorigin="176,37" coordsize="39,86">
              <v:shape id="_x0000_s3411" style="position:absolute;left:176;top:37;width:39;height:86" coordorigin="176,37" coordsize="39,86" path="m185,38r-9,l176,122r9,l185,59r5,-5l185,54r,-16xe" fillcolor="#323031" stroked="f">
                <v:path arrowok="t"/>
              </v:shape>
              <v:shape id="_x0000_s3410" style="position:absolute;left:176;top:37;width:39;height:86" coordorigin="176,37" coordsize="39,86" path="m214,37r-15,l190,44r-4,10l190,54r9,-8l214,46r,-9xe" fillcolor="#323031" stroked="f">
                <v:path arrowok="t"/>
              </v:shape>
            </v:group>
            <v:group id="_x0000_s3405" style="position:absolute;left:221;top:37;width:62;height:87" coordorigin="221,37" coordsize="62,87">
              <v:shape id="_x0000_s3408" style="position:absolute;left:221;top:37;width:62;height:87" coordorigin="221,37" coordsize="62,87" path="m228,102r-7,5l229,119r11,5l268,124r13,-8l243,116r-7,-3l228,102xe" fillcolor="#323031" stroked="f">
                <v:path arrowok="t"/>
              </v:shape>
              <v:shape id="_x0000_s3407" style="position:absolute;left:221;top:37;width:62;height:87" coordorigin="221,37" coordsize="62,87" path="m264,37r-28,l223,44r,20l233,76r32,12l272,100r,9l264,116r17,l282,115r,-17l274,82,257,75,240,69,233,59r,-10l240,45r34,l273,42r-9,-5xe" fillcolor="#323031" stroked="f">
                <v:path arrowok="t"/>
              </v:shape>
              <v:shape id="_x0000_s3406" style="position:absolute;left:221;top:37;width:62;height:87" coordorigin="221,37" coordsize="62,87" path="m274,45r-15,l266,49r5,8l279,52r-5,-7xe" fillcolor="#323031" stroked="f">
                <v:path arrowok="t"/>
              </v:shape>
            </v:group>
            <v:group id="_x0000_s3402" style="position:absolute;left:295;top:37;width:69;height:83" coordorigin="295,37" coordsize="69,83">
              <v:shape id="_x0000_s3404" style="position:absolute;left:295;top:37;width:69;height:83" coordorigin="295,37" coordsize="69,83" path="m323,37r-17,8l297,64r-2,27l301,107r16,11l347,119r2,-3l325,116,309,105,304,80r1,-13l315,51r23,-5l350,46r-2,-3l323,37xe" fillcolor="#323031" stroked="f">
                <v:path arrowok="t"/>
              </v:shape>
              <v:shape id="_x0000_s3403" style="position:absolute;left:295;top:37;width:69;height:83" coordorigin="295,37" coordsize="69,83" path="m350,46r-12,l350,60r3,29l345,109r-20,7l349,116r10,-13l363,80,360,60,350,46xe" fillcolor="#323031" stroked="f">
                <v:path arrowok="t"/>
              </v:shape>
            </v:group>
            <v:group id="_x0000_s3398" style="position:absolute;left:382;top:37;width:64;height:86" coordorigin="382,37" coordsize="64,86">
              <v:shape id="_x0000_s3401" style="position:absolute;left:382;top:37;width:64;height:86" coordorigin="382,37" coordsize="64,86" path="m392,38r-10,l382,122r10,l392,60r10,-8l392,52r,-14xe" fillcolor="#323031" stroked="f">
                <v:path arrowok="t"/>
              </v:shape>
              <v:shape id="_x0000_s3400" style="position:absolute;left:382;top:37;width:64;height:86" coordorigin="382,37" coordsize="64,86" path="m444,45r-13,l436,52r,70l445,122r,-75l444,45xe" fillcolor="#323031" stroked="f">
                <v:path arrowok="t"/>
              </v:shape>
              <v:shape id="_x0000_s3399" style="position:absolute;left:382;top:37;width:64;height:86" coordorigin="382,37" coordsize="64,86" path="m438,37r-30,l401,42r-9,10l402,52r,-1l408,45r36,l438,37xe" fillcolor="#323031" stroked="f">
                <v:path arrowok="t"/>
              </v:shape>
            </v:group>
            <v:group id="_x0000_s3393" style="position:absolute;left:463;top:37;width:65;height:87" coordorigin="463,37" coordsize="65,87">
              <v:shape id="_x0000_s3397" style="position:absolute;left:463;top:37;width:65;height:87" coordorigin="463,37" coordsize="65,87" path="m526,45r-14,l516,50r,11l510,68r-26,7l468,85r-5,17l463,116r10,8l499,124r7,-4l511,116r-32,l473,111,526,75r,-30xe" fillcolor="#323031" stroked="f">
                <v:path arrowok="t"/>
              </v:shape>
              <v:shape id="_x0000_s3396" style="position:absolute;left:463;top:37;width:65;height:87" coordorigin="463,37" coordsize="65,87" path="m526,112r-10,l518,122r9,l526,117r,-5xe" fillcolor="#323031" stroked="f">
                <v:path arrowok="t"/>
              </v:shape>
              <v:shape id="_x0000_s3395" style="position:absolute;left:463;top:37;width:65;height:87" coordorigin="463,37" coordsize="65,87" path="m526,75r-10,l516,102r-8,9l496,116r15,l516,112r10,l526,75xe" fillcolor="#323031" stroked="f">
                <v:path arrowok="t"/>
              </v:shape>
              <v:shape id="_x0000_s3394" style="position:absolute;left:463;top:37;width:65;height:87" coordorigin="463,37" coordsize="65,87" path="m517,37r-33,l474,42r-8,14l473,60r6,-10l487,45r39,l517,37xe" fillcolor="#323031" stroked="f">
                <v:path arrowok="t"/>
              </v:shape>
            </v:group>
            <v:group id="_x0000_s3391" style="position:absolute;left:557;top:6;width:2;height:117" coordorigin="557,6" coordsize="2,117">
              <v:shape id="_x0000_s3392" style="position:absolute;left:557;top:6;width:2;height:117" coordorigin="557,6" coordsize="0,117" path="m557,6r,116e" filled="f" strokecolor="#323031" strokeweight=".20603mm">
                <v:path arrowok="t"/>
              </v:shape>
            </v:group>
            <w10:wrap type="none"/>
            <w10:anchorlock/>
          </v:group>
        </w:pict>
      </w:r>
      <w:r w:rsidR="00B8433F">
        <w:rPr>
          <w:rFonts w:ascii="Times New Roman"/>
          <w:spacing w:val="41"/>
          <w:position w:val="135"/>
          <w:sz w:val="12"/>
        </w:rPr>
        <w:t xml:space="preserve"> </w:t>
      </w:r>
      <w:r w:rsidRPr="00FA5891">
        <w:rPr>
          <w:rFonts w:ascii="Tahoma"/>
          <w:spacing w:val="41"/>
          <w:position w:val="133"/>
          <w:sz w:val="15"/>
        </w:rPr>
      </w:r>
      <w:r w:rsidRPr="00FA5891">
        <w:rPr>
          <w:rFonts w:ascii="Tahoma"/>
          <w:spacing w:val="41"/>
          <w:position w:val="133"/>
          <w:sz w:val="15"/>
        </w:rPr>
        <w:pict>
          <v:group id="_x0000_s3351" style="width:32.65pt;height:7.6pt;mso-position-horizontal-relative:char;mso-position-vertical-relative:line" coordsize="653,152">
            <v:group id="_x0000_s3385" style="position:absolute;top:37;width:67;height:116" coordorigin=",37" coordsize="67,116">
              <v:shape id="_x0000_s3389" style="position:absolute;top:37;width:67;height:116" coordorigin=",37" coordsize="67,116" path="m10,38l,38,,152r10,l10,111r8,l13,107r-3,-6l10,60r8,-9l10,51r,-13xe" fillcolor="#323031" stroked="f">
                <v:path arrowok="t"/>
              </v:shape>
              <v:shape id="_x0000_s3388" style="position:absolute;top:37;width:67;height:116" coordorigin=",37" coordsize="67,116" path="m18,111r-8,l18,120r7,4l45,123r10,-7l24,116r-6,-5xe" fillcolor="#323031" stroked="f">
                <v:path arrowok="t"/>
              </v:shape>
              <v:shape id="_x0000_s3387" style="position:absolute;top:37;width:67;height:116" coordorigin=",37" coordsize="67,116" path="m55,45r-31,l43,46,55,61r4,26l51,108r-18,8l55,116r2,-2l65,95,66,62,55,45xe" fillcolor="#323031" stroked="f">
                <v:path arrowok="t"/>
              </v:shape>
              <v:shape id="_x0000_s3386" style="position:absolute;top:37;width:67;height:116" coordorigin=",37" coordsize="67,116" path="m35,37r-10,l17,42r-7,9l18,51r6,-6l55,45r,-1l35,37xe" fillcolor="#323031" stroked="f">
                <v:path arrowok="t"/>
              </v:shape>
            </v:group>
            <v:group id="_x0000_s3382" style="position:absolute;left:87;top:37;width:39;height:86" coordorigin="87,37" coordsize="39,86">
              <v:shape id="_x0000_s3384" style="position:absolute;left:87;top:37;width:39;height:86" coordorigin="87,37" coordsize="39,86" path="m97,38r-10,l87,122r10,l97,59r5,-5l97,54r,-16xe" fillcolor="#323031" stroked="f">
                <v:path arrowok="t"/>
              </v:shape>
              <v:shape id="_x0000_s3383" style="position:absolute;left:87;top:37;width:39;height:86" coordorigin="87,37" coordsize="39,86" path="m126,37r-15,l102,44,97,54r5,l111,46r15,l126,37xe" fillcolor="#323031" stroked="f">
                <v:path arrowok="t"/>
              </v:shape>
            </v:group>
            <v:group id="_x0000_s3379" style="position:absolute;left:135;top:37;width:69;height:83" coordorigin="135,37" coordsize="69,83">
              <v:shape id="_x0000_s3381" style="position:absolute;left:135;top:37;width:69;height:83" coordorigin="135,37" coordsize="69,83" path="m164,37r-18,8l137,64r-2,27l141,107r16,11l187,119r3,-3l165,116,149,105,144,80r1,-13l155,51r24,-5l190,46r-2,-3l164,37xe" fillcolor="#323031" stroked="f">
                <v:path arrowok="t"/>
              </v:shape>
              <v:shape id="_x0000_s3380" style="position:absolute;left:135;top:37;width:69;height:83" coordorigin="135,37" coordsize="69,83" path="m190,46r-11,l190,60r3,29l185,109r-20,7l190,116r10,-13l203,80,200,60,190,46xe" fillcolor="#323031" stroked="f">
                <v:path arrowok="t"/>
              </v:shape>
            </v:group>
            <v:group id="_x0000_s3374" style="position:absolute;left:211;top:11;width:41;height:113" coordorigin="211,11" coordsize="41,113">
              <v:shape id="_x0000_s3378" style="position:absolute;left:211;top:11;width:41;height:113" coordorigin="211,11" coordsize="41,113" path="m233,46r-10,l223,119r5,5l245,124r3,-1l251,122r,-6l236,116r-3,-3l233,46xe" fillcolor="#323031" stroked="f">
                <v:path arrowok="t"/>
              </v:shape>
              <v:shape id="_x0000_s3377" style="position:absolute;left:211;top:11;width:41;height:113" coordorigin="211,11" coordsize="41,113" path="m251,114r-3,1l245,116r6,l251,114xe" fillcolor="#323031" stroked="f">
                <v:path arrowok="t"/>
              </v:shape>
              <v:shape id="_x0000_s3376" style="position:absolute;left:211;top:11;width:41;height:113" coordorigin="211,11" coordsize="41,113" path="m251,38r-40,l211,46r40,l251,38xe" fillcolor="#323031" stroked="f">
                <v:path arrowok="t"/>
              </v:shape>
              <v:shape id="_x0000_s3375" style="position:absolute;left:211;top:11;width:41;height:113" coordorigin="211,11" coordsize="41,113" path="m233,11r-10,l223,38r10,l233,11xe" fillcolor="#323031" stroked="f">
                <v:path arrowok="t"/>
              </v:shape>
            </v:group>
            <v:group id="_x0000_s3370" style="position:absolute;left:263;top:39;width:66;height:85" coordorigin="263,39" coordsize="66,85">
              <v:shape id="_x0000_s3373" style="position:absolute;left:263;top:39;width:66;height:85" coordorigin="263,39" coordsize="66,85" path="m282,39l270,50r-6,20l263,102r13,16l296,124r16,l320,118r1,-2l307,116r-16,l275,103,269,81r59,-6l327,73r-58,l270,62r7,-18l310,44r-2,-2l282,39xe" fillcolor="#323031" stroked="f">
                <v:path arrowok="t"/>
              </v:shape>
              <v:shape id="_x0000_s3372" style="position:absolute;left:263;top:39;width:66;height:85" coordorigin="263,39" coordsize="66,85" path="m321,99r-9,13l307,116r14,l329,103r-8,-4xe" fillcolor="#323031" stroked="f">
                <v:path arrowok="t"/>
              </v:shape>
              <v:shape id="_x0000_s3371" style="position:absolute;left:263;top:39;width:66;height:85" coordorigin="263,39" coordsize="66,85" path="m310,44r-33,l309,45r7,11l318,73r9,l322,55,310,44xe" fillcolor="#323031" stroked="f">
                <v:path arrowok="t"/>
              </v:shape>
            </v:group>
            <v:group id="_x0000_s3366" style="position:absolute;left:344;top:39;width:66;height:86" coordorigin="344,39" coordsize="66,86">
              <v:shape id="_x0000_s3369" style="position:absolute;left:344;top:39;width:66;height:86" coordorigin="344,39" coordsize="66,86" path="m365,39r-13,9l345,68r-1,32l356,117r20,7l392,124r8,-8l388,116r-21,-2l354,100,350,73r9,-22l376,45r18,l390,41,365,39xe" fillcolor="#323031" stroked="f">
                <v:path arrowok="t"/>
              </v:shape>
              <v:shape id="_x0000_s3368" style="position:absolute;left:344;top:39;width:66;height:86" coordorigin="344,39" coordsize="66,86" path="m402,99r-7,10l388,116r12,l402,114r7,-12l402,99xe" fillcolor="#323031" stroked="f">
                <v:path arrowok="t"/>
              </v:shape>
              <v:shape id="_x0000_s3367" style="position:absolute;left:344;top:39;width:66;height:86" coordorigin="344,39" coordsize="66,86" path="m394,45r-6,l394,52r4,10l404,52,394,45xe" fillcolor="#323031" stroked="f">
                <v:path arrowok="t"/>
              </v:shape>
            </v:group>
            <v:group id="_x0000_s3361" style="position:absolute;left:417;top:11;width:41;height:113" coordorigin="417,11" coordsize="41,113">
              <v:shape id="_x0000_s3365" style="position:absolute;left:417;top:11;width:41;height:113" coordorigin="417,11" coordsize="41,113" path="m439,46r-10,l429,119r5,5l451,124r3,-1l457,122r,-6l442,116r-3,-3l439,46xe" fillcolor="#323031" stroked="f">
                <v:path arrowok="t"/>
              </v:shape>
              <v:shape id="_x0000_s3364" style="position:absolute;left:417;top:11;width:41;height:113" coordorigin="417,11" coordsize="41,113" path="m457,114r-3,1l451,116r6,l457,114xe" fillcolor="#323031" stroked="f">
                <v:path arrowok="t"/>
              </v:shape>
              <v:shape id="_x0000_s3363" style="position:absolute;left:417;top:11;width:41;height:113" coordorigin="417,11" coordsize="41,113" path="m457,38r-40,l417,46r40,l457,38xe" fillcolor="#323031" stroked="f">
                <v:path arrowok="t"/>
              </v:shape>
              <v:shape id="_x0000_s3362" style="position:absolute;left:417;top:11;width:41;height:113" coordorigin="417,11" coordsize="41,113" path="m439,11r-10,l429,38r10,l439,11xe" fillcolor="#323031" stroked="f">
                <v:path arrowok="t"/>
              </v:shape>
            </v:group>
            <v:group id="_x0000_s3359" style="position:absolute;left:478;top:6;width:2;height:117" coordorigin="478,6" coordsize="2,117">
              <v:shape id="_x0000_s3360" style="position:absolute;left:478;top:6;width:2;height:117" coordorigin="478,6" coordsize="0,117" path="m478,6r,116e" filled="f" strokecolor="#323031" strokeweight=".20639mm">
                <v:path arrowok="t"/>
              </v:shape>
            </v:group>
            <v:group id="_x0000_s3356" style="position:absolute;left:502;top:37;width:69;height:83" coordorigin="502,37" coordsize="69,83">
              <v:shape id="_x0000_s3358" style="position:absolute;left:502;top:37;width:69;height:83" coordorigin="502,37" coordsize="69,83" path="m531,37r-17,8l505,64r-3,27l509,107r16,11l554,119r3,-3l532,116,516,105,511,80r2,-13l522,51r24,-5l558,46r-3,-3l531,37xe" fillcolor="#323031" stroked="f">
                <v:path arrowok="t"/>
              </v:shape>
              <v:shape id="_x0000_s3357" style="position:absolute;left:502;top:37;width:69;height:83" coordorigin="502,37" coordsize="69,83" path="m558,46r-12,l557,60r4,29l553,109r-21,7l557,116r10,-13l571,80,568,60,558,46xe" fillcolor="#323031" stroked="f">
                <v:path arrowok="t"/>
              </v:shape>
            </v:group>
            <v:group id="_x0000_s3352" style="position:absolute;left:590;top:37;width:64;height:86" coordorigin="590,37" coordsize="64,86">
              <v:shape id="_x0000_s3355" style="position:absolute;left:590;top:37;width:64;height:86" coordorigin="590,37" coordsize="64,86" path="m599,38r-9,l590,122r9,l599,60r10,-8l599,52r,-14xe" fillcolor="#323031" stroked="f">
                <v:path arrowok="t"/>
              </v:shape>
              <v:shape id="_x0000_s3354" style="position:absolute;left:590;top:37;width:64;height:86" coordorigin="590,37" coordsize="64,86" path="m651,45r-12,l643,52r,70l653,122r,-75l651,45xe" fillcolor="#323031" stroked="f">
                <v:path arrowok="t"/>
              </v:shape>
              <v:shape id="_x0000_s3353" style="position:absolute;left:590;top:37;width:64;height:86" coordorigin="590,37" coordsize="64,86" path="m645,37r-29,l608,42r-9,10l609,52r1,-1l616,45r35,l645,37xe" fillcolor="#323031" stroked="f">
                <v:path arrowok="t"/>
              </v:shape>
            </v:group>
            <w10:wrap type="none"/>
            <w10:anchorlock/>
          </v:group>
        </w:pict>
      </w:r>
    </w:p>
    <w:p w:rsidR="00FA5891" w:rsidRDefault="00FA5891">
      <w:pPr>
        <w:spacing w:before="7"/>
        <w:rPr>
          <w:rFonts w:ascii="Tahoma" w:eastAsia="Tahoma" w:hAnsi="Tahoma" w:cs="Tahoma"/>
          <w:sz w:val="45"/>
          <w:szCs w:val="45"/>
        </w:rPr>
      </w:pPr>
    </w:p>
    <w:p w:rsidR="00FA5891" w:rsidRDefault="00FA5891">
      <w:pPr>
        <w:pStyle w:val="Heading7"/>
        <w:ind w:left="1984"/>
      </w:pPr>
      <w:r w:rsidRPr="00FA5891">
        <w:pict>
          <v:group id="_x0000_s3349" style="position:absolute;left:0;text-align:left;margin-left:267.45pt;margin-top:-83pt;width:8.1pt;height:8.1pt;z-index:2824;mso-position-horizontal-relative:page" coordorigin="5349,-1660" coordsize="162,162">
            <v:shape id="_x0000_s3350" style="position:absolute;left:5349;top:-1660;width:162;height:162" coordorigin="5349,-1660" coordsize="162,162" path="m5349,-1660r161,l5510,-1498r-161,l5349,-1660xe" fillcolor="#c7c9c8" stroked="f">
              <v:path arrowok="t"/>
            </v:shape>
            <w10:wrap anchorx="page"/>
          </v:group>
        </w:pict>
      </w:r>
      <w:r w:rsidRPr="00FA5891">
        <w:pict>
          <v:group id="_x0000_s3275" style="position:absolute;left:0;text-align:left;margin-left:279.35pt;margin-top:-82.7pt;width:71.2pt;height:7.6pt;z-index:2848;mso-position-horizontal-relative:page" coordorigin="5587,-1654" coordsize="1424,152">
            <v:group id="_x0000_s3344" style="position:absolute;left:5587;top:-1648;width:129;height:117" coordorigin="5587,-1648" coordsize="129,117">
              <v:shape id="_x0000_s3348" style="position:absolute;left:5587;top:-1648;width:129;height:117" coordorigin="5587,-1648" coordsize="129,117" path="m5598,-1648r-11,l5618,-1532r10,l5633,-1551r-10,l5598,-1648xe" fillcolor="#323031" stroked="f">
                <v:path arrowok="t"/>
              </v:shape>
              <v:shape id="_x0000_s3347" style="position:absolute;left:5587;top:-1648;width:129;height:117" coordorigin="5587,-1648" coordsize="129,117" path="m5662,-1628r-11,l5674,-1532r11,l5690,-1551r-11,l5662,-1628xe" fillcolor="#323031" stroked="f">
                <v:path arrowok="t"/>
              </v:shape>
              <v:shape id="_x0000_s3346" style="position:absolute;left:5587;top:-1648;width:129;height:117" coordorigin="5587,-1648" coordsize="129,117" path="m5657,-1648r-11,l5623,-1551r10,l5651,-1628r11,l5657,-1648xe" fillcolor="#323031" stroked="f">
                <v:path arrowok="t"/>
              </v:shape>
              <v:shape id="_x0000_s3345" style="position:absolute;left:5587;top:-1648;width:129;height:117" coordorigin="5587,-1648" coordsize="129,117" path="m5716,-1648r-11,l5680,-1551r10,l5716,-1648xe" fillcolor="#323031" stroked="f">
                <v:path arrowok="t"/>
              </v:shape>
            </v:group>
            <v:group id="_x0000_s3341" style="position:absolute;left:5722;top:-1617;width:69;height:83" coordorigin="5722,-1617" coordsize="69,83">
              <v:shape id="_x0000_s3343" style="position:absolute;left:5722;top:-1617;width:69;height:83" coordorigin="5722,-1617" coordsize="69,83" path="m5751,-1617r-17,8l5725,-1590r-3,27l5729,-1547r16,11l5774,-1535r3,-3l5752,-1538r-16,-11l5731,-1574r1,-13l5742,-1603r24,-5l5778,-1608r-3,-3l5751,-1617xe" fillcolor="#323031" stroked="f">
                <v:path arrowok="t"/>
              </v:shape>
              <v:shape id="_x0000_s3342" style="position:absolute;left:5722;top:-1617;width:69;height:83" coordorigin="5722,-1617" coordsize="69,83" path="m5778,-1608r-12,l5777,-1594r3,29l5772,-1545r-20,7l5777,-1538r10,-13l5791,-1574r-4,-21l5778,-1608xe" fillcolor="#323031" stroked="f">
                <v:path arrowok="t"/>
              </v:shape>
            </v:group>
            <v:group id="_x0000_s3338" style="position:absolute;left:5809;top:-1617;width:39;height:86" coordorigin="5809,-1617" coordsize="39,86">
              <v:shape id="_x0000_s3340" style="position:absolute;left:5809;top:-1617;width:39;height:86" coordorigin="5809,-1617" coordsize="39,86" path="m5819,-1616r-10,l5809,-1532r10,l5819,-1595r4,-5l5819,-1600r,-16xe" fillcolor="#323031" stroked="f">
                <v:path arrowok="t"/>
              </v:shape>
              <v:shape id="_x0000_s3339" style="position:absolute;left:5809;top:-1617;width:39;height:86" coordorigin="5809,-1617" coordsize="39,86" path="m5848,-1617r-15,l5824,-1610r-5,10l5823,-1600r10,-8l5848,-1608r,-9xe" fillcolor="#323031" stroked="f">
                <v:path arrowok="t"/>
              </v:shape>
            </v:group>
            <v:group id="_x0000_s3334" style="position:absolute;left:5863;top:-1648;width:64;height:117" coordorigin="5863,-1648" coordsize="64,117">
              <v:shape id="_x0000_s3337" style="position:absolute;left:5863;top:-1648;width:64;height:117" coordorigin="5863,-1648" coordsize="64,117" path="m5873,-1648r-10,l5863,-1532r10,l5873,-1559r11,-12l5873,-1571r,-77xe" fillcolor="#323031" stroked="f">
                <v:path arrowok="t"/>
              </v:shape>
              <v:shape id="_x0000_s3336" style="position:absolute;left:5863;top:-1648;width:64;height:117" coordorigin="5863,-1648" coordsize="64,117" path="m5900,-1578r-10,l5916,-1532r11,l5900,-1578xe" fillcolor="#323031" stroked="f">
                <v:path arrowok="t"/>
              </v:shape>
              <v:shape id="_x0000_s3335" style="position:absolute;left:5863;top:-1648;width:64;height:117" coordorigin="5863,-1648" coordsize="64,117" path="m5923,-1616r-11,l5873,-1571r11,l5890,-1578r10,l5896,-1584r27,-32xe" fillcolor="#323031" stroked="f">
                <v:path arrowok="t"/>
              </v:shape>
            </v:group>
            <v:group id="_x0000_s3329" style="position:absolute;left:5946;top:-1617;width:67;height:116" coordorigin="5946,-1617" coordsize="67,116">
              <v:shape id="_x0000_s3333" style="position:absolute;left:5946;top:-1617;width:67;height:116" coordorigin="5946,-1617" coordsize="67,116" path="m5955,-1616r-9,l5946,-1502r9,l5955,-1543r9,l5958,-1547r-3,-6l5955,-1594r8,-9l5955,-1603r,-13xe" fillcolor="#323031" stroked="f">
                <v:path arrowok="t"/>
              </v:shape>
              <v:shape id="_x0000_s3332" style="position:absolute;left:5946;top:-1617;width:67;height:116" coordorigin="5946,-1617" coordsize="67,116" path="m5964,-1543r-9,l5963,-1534r7,4l5990,-1531r10,-7l5969,-1538r-5,-5xe" fillcolor="#323031" stroked="f">
                <v:path arrowok="t"/>
              </v:shape>
              <v:shape id="_x0000_s3331" style="position:absolute;left:5946;top:-1617;width:67;height:116" coordorigin="5946,-1617" coordsize="67,116" path="m6001,-1610r-31,l5989,-1608r12,15l6005,-1567r-8,21l5979,-1538r21,l6003,-1540r7,-19l6012,-1592r-11,-18xe" fillcolor="#323031" stroked="f">
                <v:path arrowok="t"/>
              </v:shape>
              <v:shape id="_x0000_s3330" style="position:absolute;left:5946;top:-1617;width:67;height:116" coordorigin="5946,-1617" coordsize="67,116" path="m5981,-1617r-11,l5962,-1612r-6,9l5963,-1603r7,-7l6001,-1610r-1,l5981,-1617xe" fillcolor="#323031" stroked="f">
                <v:path arrowok="t"/>
              </v:shape>
            </v:group>
            <v:group id="_x0000_s3327" style="position:absolute;left:6038;top:-1648;width:2;height:117" coordorigin="6038,-1648" coordsize="2,117">
              <v:shape id="_x0000_s3328" style="position:absolute;left:6038;top:-1648;width:2;height:117" coordorigin="6038,-1648" coordsize="0,117" path="m6038,-1648r,116e" filled="f" strokecolor="#323031" strokeweight=".20567mm">
                <v:path arrowok="t"/>
              </v:shape>
            </v:group>
            <v:group id="_x0000_s3322" style="position:absolute;left:6060;top:-1617;width:65;height:87" coordorigin="6060,-1617" coordsize="65,87">
              <v:shape id="_x0000_s3326" style="position:absolute;left:6060;top:-1617;width:65;height:87" coordorigin="6060,-1617" coordsize="65,87" path="m6123,-1610r-14,l6114,-1604r,11l6108,-1586r-26,7l6066,-1569r-6,17l6060,-1538r10,8l6096,-1530r8,-4l6109,-1538r-33,l6070,-1543r,l6071,-1559r11,-10l6114,-1579r9,l6123,-1610xe" fillcolor="#323031" stroked="f">
                <v:path arrowok="t"/>
              </v:shape>
              <v:shape id="_x0000_s3325" style="position:absolute;left:6060;top:-1617;width:65;height:87" coordorigin="6060,-1617" coordsize="65,87" path="m6123,-1542r-9,l6115,-1532r10,l6124,-1538r-1,-4xe" fillcolor="#323031" stroked="f">
                <v:path arrowok="t"/>
              </v:shape>
              <v:shape id="_x0000_s3324" style="position:absolute;left:6060;top:-1617;width:65;height:87" coordorigin="6060,-1617" coordsize="65,87" path="m6123,-1579r-9,l6114,-1552r-9,9l6094,-1538r15,l6114,-1542r9,l6123,-1579xe" fillcolor="#323031" stroked="f">
                <v:path arrowok="t"/>
              </v:shape>
              <v:shape id="_x0000_s3323" style="position:absolute;left:6060;top:-1617;width:65;height:87" coordorigin="6060,-1617" coordsize="65,87" path="m6114,-1617r-32,l6071,-1612r-7,14l6071,-1594r6,-10l6085,-1610r38,l6114,-1617xe" fillcolor="#323031" stroked="f">
                <v:path arrowok="t"/>
              </v:shape>
            </v:group>
            <v:group id="_x0000_s3318" style="position:absolute;left:6146;top:-1615;width:66;height:86" coordorigin="6146,-1615" coordsize="66,86">
              <v:shape id="_x0000_s3321" style="position:absolute;left:6146;top:-1615;width:66;height:86" coordorigin="6146,-1615" coordsize="66,86" path="m6167,-1615r-13,9l6147,-1586r-1,32l6158,-1537r21,7l6195,-1530r8,-8l6191,-1538r-22,-2l6157,-1554r-4,-27l6161,-1603r18,-7l6197,-1610r-4,-3l6167,-1615xe" fillcolor="#323031" stroked="f">
                <v:path arrowok="t"/>
              </v:shape>
              <v:shape id="_x0000_s3320" style="position:absolute;left:6146;top:-1615;width:66;height:86" coordorigin="6146,-1615" coordsize="66,86" path="m6204,-1555r-7,10l6191,-1538r12,l6205,-1540r7,-12l6204,-1555xe" fillcolor="#323031" stroked="f">
                <v:path arrowok="t"/>
              </v:shape>
              <v:shape id="_x0000_s3319" style="position:absolute;left:6146;top:-1615;width:66;height:86" coordorigin="6146,-1615" coordsize="66,86" path="m6197,-1610r-7,l6196,-1602r4,10l6206,-1602r-9,-8xe" fillcolor="#323031" stroked="f">
                <v:path arrowok="t"/>
              </v:shape>
            </v:group>
            <v:group id="_x0000_s3314" style="position:absolute;left:6227;top:-1615;width:66;height:85" coordorigin="6227,-1615" coordsize="66,85">
              <v:shape id="_x0000_s3317" style="position:absolute;left:6227;top:-1615;width:66;height:85" coordorigin="6227,-1615" coordsize="66,85" path="m6246,-1615r-12,11l6227,-1584r,32l6239,-1536r20,6l6275,-1530r8,-6l6284,-1538r-13,l6254,-1539r-16,-12l6233,-1573r58,-6l6290,-1581r-57,l6233,-1592r7,-18l6274,-1610r-3,-2l6246,-1615xe" fillcolor="#323031" stroked="f">
                <v:path arrowok="t"/>
              </v:shape>
              <v:shape id="_x0000_s3316" style="position:absolute;left:6227;top:-1615;width:66;height:85" coordorigin="6227,-1615" coordsize="66,85" path="m6284,-1555r-8,13l6271,-1538r13,l6292,-1551r-8,-4xe" fillcolor="#323031" stroked="f">
                <v:path arrowok="t"/>
              </v:shape>
              <v:shape id="_x0000_s3315" style="position:absolute;left:6227;top:-1615;width:66;height:85" coordorigin="6227,-1615" coordsize="66,85" path="m6274,-1610r-34,l6272,-1609r8,11l6282,-1581r8,l6286,-1599r-12,-11xe" fillcolor="#323031" stroked="f">
                <v:path arrowok="t"/>
              </v:shape>
            </v:group>
            <v:group id="_x0000_s3309" style="position:absolute;left:6358;top:-1617;width:67;height:116" coordorigin="6358,-1617" coordsize="67,116">
              <v:shape id="_x0000_s3313" style="position:absolute;left:6358;top:-1617;width:67;height:116" coordorigin="6358,-1617" coordsize="67,116" path="m6367,-1616r-9,l6358,-1502r9,l6367,-1543r9,l6371,-1547r-4,-6l6367,-1594r8,-9l6367,-1603r,-13xe" fillcolor="#323031" stroked="f">
                <v:path arrowok="t"/>
              </v:shape>
              <v:shape id="_x0000_s3312" style="position:absolute;left:6358;top:-1617;width:67;height:116" coordorigin="6358,-1617" coordsize="67,116" path="m6376,-1543r-9,l6376,-1534r6,4l6402,-1531r10,-7l6382,-1538r-6,-5xe" fillcolor="#323031" stroked="f">
                <v:path arrowok="t"/>
              </v:shape>
              <v:shape id="_x0000_s3311" style="position:absolute;left:6358;top:-1617;width:67;height:116" coordorigin="6358,-1617" coordsize="67,116" path="m6413,-1610r-31,l6401,-1608r12,14l6417,-1567r-8,21l6391,-1538r21,l6415,-1540r8,-19l6424,-1592r-11,-18xe" fillcolor="#323031" stroked="f">
                <v:path arrowok="t"/>
              </v:shape>
              <v:shape id="_x0000_s3310" style="position:absolute;left:6358;top:-1617;width:67;height:116" coordorigin="6358,-1617" coordsize="67,116" path="m6393,-1617r-11,l6374,-1612r-6,9l6375,-1603r7,-7l6413,-1610r,l6393,-1617xe" fillcolor="#323031" stroked="f">
                <v:path arrowok="t"/>
              </v:shape>
            </v:group>
            <v:group id="_x0000_s3306" style="position:absolute;left:6445;top:-1617;width:39;height:86" coordorigin="6445,-1617" coordsize="39,86">
              <v:shape id="_x0000_s3308" style="position:absolute;left:6445;top:-1617;width:39;height:86" coordorigin="6445,-1617" coordsize="39,86" path="m6455,-1616r-10,l6445,-1532r10,l6455,-1595r5,-5l6455,-1600r,-16xe" fillcolor="#323031" stroked="f">
                <v:path arrowok="t"/>
              </v:shape>
              <v:shape id="_x0000_s3307" style="position:absolute;left:6445;top:-1617;width:39;height:86" coordorigin="6445,-1617" coordsize="39,86" path="m6484,-1617r-15,l6460,-1610r-5,10l6460,-1600r9,-8l6484,-1608r,-9xe" fillcolor="#323031" stroked="f">
                <v:path arrowok="t"/>
              </v:shape>
            </v:group>
            <v:group id="_x0000_s3303" style="position:absolute;left:6493;top:-1617;width:69;height:83" coordorigin="6493,-1617" coordsize="69,83">
              <v:shape id="_x0000_s3305" style="position:absolute;left:6493;top:-1617;width:69;height:83" coordorigin="6493,-1617" coordsize="69,83" path="m6521,-1617r-17,8l6495,-1590r-2,27l6499,-1547r16,11l6544,-1535r3,-3l6522,-1538r-15,-11l6502,-1574r1,-13l6513,-1603r23,-5l6548,-1608r-2,-3l6521,-1617xe" fillcolor="#323031" stroked="f">
                <v:path arrowok="t"/>
              </v:shape>
              <v:shape id="_x0000_s3304" style="position:absolute;left:6493;top:-1617;width:69;height:83" coordorigin="6493,-1617" coordsize="69,83" path="m6548,-1608r-12,l6548,-1594r3,29l6543,-1545r-21,7l6547,-1538r10,-13l6561,-1574r-3,-21l6548,-1608xe" fillcolor="#323031" stroked="f">
                <v:path arrowok="t"/>
              </v:shape>
            </v:group>
            <v:group id="_x0000_s3298" style="position:absolute;left:6568;top:-1643;width:41;height:113" coordorigin="6568,-1643" coordsize="41,113">
              <v:shape id="_x0000_s3302" style="position:absolute;left:6568;top:-1643;width:41;height:113" coordorigin="6568,-1643" coordsize="41,113" path="m6591,-1608r-10,l6581,-1535r5,5l6602,-1530r4,-1l6609,-1532r,-6l6593,-1538r-2,-3l6591,-1608xe" fillcolor="#323031" stroked="f">
                <v:path arrowok="t"/>
              </v:shape>
              <v:shape id="_x0000_s3301" style="position:absolute;left:6568;top:-1643;width:41;height:113" coordorigin="6568,-1643" coordsize="41,113" path="m6609,-1540r-3,1l6602,-1538r7,l6609,-1540xe" fillcolor="#323031" stroked="f">
                <v:path arrowok="t"/>
              </v:shape>
              <v:shape id="_x0000_s3300" style="position:absolute;left:6568;top:-1643;width:41;height:113" coordorigin="6568,-1643" coordsize="41,113" path="m6609,-1616r-41,l6568,-1608r41,l6609,-1616xe" fillcolor="#323031" stroked="f">
                <v:path arrowok="t"/>
              </v:shape>
              <v:shape id="_x0000_s3299" style="position:absolute;left:6568;top:-1643;width:41;height:113" coordorigin="6568,-1643" coordsize="41,113" path="m6591,-1643r-10,l6581,-1616r10,l6591,-1643xe" fillcolor="#323031" stroked="f">
                <v:path arrowok="t"/>
              </v:shape>
            </v:group>
            <v:group id="_x0000_s3294" style="position:absolute;left:6621;top:-1615;width:66;height:85" coordorigin="6621,-1615" coordsize="66,85">
              <v:shape id="_x0000_s3297" style="position:absolute;left:6621;top:-1615;width:66;height:85" coordorigin="6621,-1615" coordsize="66,85" path="m6640,-1615r-12,11l6622,-1584r-1,32l6633,-1536r20,6l6669,-1530r8,-6l6679,-1538r-14,l6649,-1539r-17,-12l6627,-1573r58,-6l6685,-1581r-58,l6627,-1592r8,-18l6668,-1610r-2,-2l6640,-1615xe" fillcolor="#323031" stroked="f">
                <v:path arrowok="t"/>
              </v:shape>
              <v:shape id="_x0000_s3296" style="position:absolute;left:6621;top:-1615;width:66;height:85" coordorigin="6621,-1615" coordsize="66,85" path="m6679,-1555r-9,13l6665,-1538r14,l6686,-1551r-7,-4xe" fillcolor="#323031" stroked="f">
                <v:path arrowok="t"/>
              </v:shape>
              <v:shape id="_x0000_s3295" style="position:absolute;left:6621;top:-1615;width:66;height:85" coordorigin="6621,-1615" coordsize="66,85" path="m6668,-1610r-33,l6666,-1609r8,11l6676,-1581r9,l6680,-1599r-12,-11xe" fillcolor="#323031" stroked="f">
                <v:path arrowok="t"/>
              </v:shape>
            </v:group>
            <v:group id="_x0000_s3290" style="position:absolute;left:6701;top:-1615;width:66;height:86" coordorigin="6701,-1615" coordsize="66,86">
              <v:shape id="_x0000_s3293" style="position:absolute;left:6701;top:-1615;width:66;height:86" coordorigin="6701,-1615" coordsize="66,86" path="m6722,-1615r-12,9l6702,-1586r-1,32l6713,-1537r21,7l6750,-1530r8,-8l6746,-1538r-21,-2l6712,-1554r-4,-27l6717,-1603r17,-7l6752,-1610r-4,-3l6722,-1615xe" fillcolor="#323031" stroked="f">
                <v:path arrowok="t"/>
              </v:shape>
              <v:shape id="_x0000_s3292" style="position:absolute;left:6701;top:-1615;width:66;height:86" coordorigin="6701,-1615" coordsize="66,86" path="m6759,-1555r-6,10l6746,-1538r12,l6760,-1540r7,-12l6759,-1555xe" fillcolor="#323031" stroked="f">
                <v:path arrowok="t"/>
              </v:shape>
              <v:shape id="_x0000_s3291" style="position:absolute;left:6701;top:-1615;width:66;height:86" coordorigin="6701,-1615" coordsize="66,86" path="m6752,-1610r-7,l6752,-1602r4,10l6761,-1602r-9,-8xe" fillcolor="#323031" stroked="f">
                <v:path arrowok="t"/>
              </v:shape>
            </v:group>
            <v:group id="_x0000_s3285" style="position:absolute;left:6775;top:-1643;width:41;height:113" coordorigin="6775,-1643" coordsize="41,113">
              <v:shape id="_x0000_s3289" style="position:absolute;left:6775;top:-1643;width:41;height:113" coordorigin="6775,-1643" coordsize="41,113" path="m6797,-1608r-10,l6787,-1535r5,5l6809,-1530r3,-1l6815,-1532r,-6l6799,-1538r-2,-3l6797,-1608xe" fillcolor="#323031" stroked="f">
                <v:path arrowok="t"/>
              </v:shape>
              <v:shape id="_x0000_s3288" style="position:absolute;left:6775;top:-1643;width:41;height:113" coordorigin="6775,-1643" coordsize="41,113" path="m6815,-1540r-3,1l6809,-1538r6,l6815,-1540xe" fillcolor="#323031" stroked="f">
                <v:path arrowok="t"/>
              </v:shape>
              <v:shape id="_x0000_s3287" style="position:absolute;left:6775;top:-1643;width:41;height:113" coordorigin="6775,-1643" coordsize="41,113" path="m6815,-1616r-40,l6775,-1608r40,l6815,-1616xe" fillcolor="#323031" stroked="f">
                <v:path arrowok="t"/>
              </v:shape>
              <v:shape id="_x0000_s3286" style="position:absolute;left:6775;top:-1643;width:41;height:113" coordorigin="6775,-1643" coordsize="41,113" path="m6797,-1643r-10,l6787,-1616r10,l6797,-1643xe" fillcolor="#323031" stroked="f">
                <v:path arrowok="t"/>
              </v:shape>
            </v:group>
            <v:group id="_x0000_s3283" style="position:absolute;left:6836;top:-1648;width:2;height:117" coordorigin="6836,-1648" coordsize="2,117">
              <v:shape id="_x0000_s3284" style="position:absolute;left:6836;top:-1648;width:2;height:117" coordorigin="6836,-1648" coordsize="0,117" path="m6836,-1648r,116e" filled="f" strokecolor="#323031" strokeweight=".20603mm">
                <v:path arrowok="t"/>
              </v:shape>
            </v:group>
            <v:group id="_x0000_s3280" style="position:absolute;left:6860;top:-1617;width:69;height:83" coordorigin="6860,-1617" coordsize="69,83">
              <v:shape id="_x0000_s3282" style="position:absolute;left:6860;top:-1617;width:69;height:83" coordorigin="6860,-1617" coordsize="69,83" path="m6889,-1617r-18,8l6862,-1590r-2,27l6866,-1547r16,11l6912,-1535r3,-3l6890,-1538r-16,-11l6869,-1574r1,-13l6880,-1603r24,-5l6915,-1608r-2,-3l6889,-1617xe" fillcolor="#323031" stroked="f">
                <v:path arrowok="t"/>
              </v:shape>
              <v:shape id="_x0000_s3281" style="position:absolute;left:6860;top:-1617;width:69;height:83" coordorigin="6860,-1617" coordsize="69,83" path="m6915,-1608r-11,l6915,-1594r3,29l6910,-1545r-20,7l6915,-1538r10,-13l6928,-1574r-3,-21l6915,-1608xe" fillcolor="#323031" stroked="f">
                <v:path arrowok="t"/>
              </v:shape>
            </v:group>
            <v:group id="_x0000_s3276" style="position:absolute;left:6947;top:-1617;width:64;height:86" coordorigin="6947,-1617" coordsize="64,86">
              <v:shape id="_x0000_s3279" style="position:absolute;left:6947;top:-1617;width:64;height:86" coordorigin="6947,-1617" coordsize="64,86" path="m6957,-1616r-10,l6947,-1532r10,l6957,-1594r10,-8l6957,-1602r,-14xe" fillcolor="#323031" stroked="f">
                <v:path arrowok="t"/>
              </v:shape>
              <v:shape id="_x0000_s3278" style="position:absolute;left:6947;top:-1617;width:64;height:86" coordorigin="6947,-1617" coordsize="64,86" path="m7009,-1610r-12,l7001,-1602r,70l7011,-1532r,-75l7009,-1610xe" fillcolor="#323031" stroked="f">
                <v:path arrowok="t"/>
              </v:shape>
              <v:shape id="_x0000_s3277" style="position:absolute;left:6947;top:-1617;width:64;height:86" coordorigin="6947,-1617" coordsize="64,86" path="m7003,-1617r-30,l6966,-1612r-9,10l6967,-1602r1,-1l6973,-1610r36,l7003,-1617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3260" style="position:absolute;left:0;text-align:left;margin-left:267.95pt;margin-top:79.75pt;width:135.75pt;height:8.1pt;z-index:2896;mso-position-horizontal-relative:page" coordorigin="5359,1595" coordsize="2715,162">
            <v:shape id="_x0000_s3274" type="#_x0000_t75" style="position:absolute;left:5359;top:1595;width:2273;height:162">
              <v:imagedata r:id="rId59" o:title=""/>
            </v:shape>
            <v:group id="_x0000_s3272" style="position:absolute;left:7683;top:1681;width:81;height:2" coordorigin="7683,1681" coordsize="81,2">
              <v:shape id="_x0000_s3273" style="position:absolute;left:7683;top:1681;width:81;height:2" coordorigin="7683,1681" coordsize="81,0" path="m7683,1681r81,e" filled="f" strokecolor="#323031" strokeweight=".1605mm">
                <v:path arrowok="t"/>
              </v:shape>
            </v:group>
            <v:group id="_x0000_s3268" style="position:absolute;left:7811;top:1607;width:83;height:117" coordorigin="7811,1607" coordsize="83,117">
              <v:shape id="_x0000_s3271" style="position:absolute;left:7811;top:1607;width:83;height:117" coordorigin="7811,1607" coordsize="83,117" path="m7876,1694r-10,l7866,1723r10,l7876,1694xe" fillcolor="#323031" stroked="f">
                <v:path arrowok="t"/>
              </v:shape>
              <v:shape id="_x0000_s3270" style="position:absolute;left:7811;top:1607;width:83;height:117" coordorigin="7811,1607" coordsize="83,117" path="m7876,1607r-14,l7811,1686r,8l7894,1694r,-9l7876,1685r-54,l7865,1617r11,l7876,1607xe" fillcolor="#323031" stroked="f">
                <v:path arrowok="t"/>
              </v:shape>
              <v:shape id="_x0000_s3269" style="position:absolute;left:7811;top:1607;width:83;height:117" coordorigin="7811,1607" coordsize="83,117" path="m7876,1617r-10,l7866,1685r10,l7876,1617xe" fillcolor="#323031" stroked="f">
                <v:path arrowok="t"/>
              </v:shape>
            </v:group>
            <v:group id="_x0000_s3264" style="position:absolute;left:7901;top:1607;width:83;height:117" coordorigin="7901,1607" coordsize="83,117">
              <v:shape id="_x0000_s3267" style="position:absolute;left:7901;top:1607;width:83;height:117" coordorigin="7901,1607" coordsize="83,117" path="m7966,1694r-11,l7955,1723r11,l7966,1694xe" fillcolor="#323031" stroked="f">
                <v:path arrowok="t"/>
              </v:shape>
              <v:shape id="_x0000_s3266" style="position:absolute;left:7901;top:1607;width:83;height:117" coordorigin="7901,1607" coordsize="83,117" path="m7966,1607r-14,l7901,1686r,8l7984,1694r,-9l7966,1685r-55,l7954,1617r12,l7966,1607xe" fillcolor="#323031" stroked="f">
                <v:path arrowok="t"/>
              </v:shape>
              <v:shape id="_x0000_s3265" style="position:absolute;left:7901;top:1607;width:83;height:117" coordorigin="7901,1607" coordsize="83,117" path="m7966,1617r-11,l7955,1685r11,l7966,1617xe" fillcolor="#323031" stroked="f">
                <v:path arrowok="t"/>
              </v:shape>
            </v:group>
            <v:group id="_x0000_s3261" style="position:absolute;left:7993;top:1608;width:81;height:115" coordorigin="7993,1608" coordsize="81,115">
              <v:shape id="_x0000_s3263" style="position:absolute;left:7993;top:1608;width:81;height:115" coordorigin="7993,1608" coordsize="81,115" path="m8019,1608r-15,12l7996,1641r-3,26l7996,1690r8,18l8021,1719r25,4l8062,1711r,-1l8016,1710r-9,-18l8003,1665r1,-9l8009,1634r12,-14l8043,1616r9,l8045,1611r-26,-3xe" fillcolor="#323031" stroked="f">
                <v:path arrowok="t"/>
              </v:shape>
              <v:shape id="_x0000_s3262" style="position:absolute;left:7993;top:1608;width:81;height:115" coordorigin="7993,1608" coordsize="81,115" path="m8052,1616r-9,l8054,1627r6,22l8062,1681r-7,18l8041,1709r-25,1l8062,1710r9,-19l8073,1665r,-4l8070,1640r-9,-18l8052,1616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3258" style="position:absolute;left:0;text-align:left;margin-left:267.95pt;margin-top:98pt;width:8.1pt;height:8.1pt;z-index:2920;mso-position-horizontal-relative:page" coordorigin="5359,1960" coordsize="162,162">
            <v:shape id="_x0000_s3259" style="position:absolute;left:5359;top:1960;width:162;height:162" coordorigin="5359,1960" coordsize="162,162" path="m5359,1960r162,l5521,2122r-162,l5359,1960xe" fillcolor="#0088ce" stroked="f">
              <v:path arrowok="t"/>
            </v:shape>
            <w10:wrap anchorx="page"/>
          </v:group>
        </w:pict>
      </w:r>
      <w:r w:rsidRPr="00FA5891">
        <w:pict>
          <v:group id="_x0000_s3217" style="position:absolute;left:0;text-align:left;margin-left:280.55pt;margin-top:98.3pt;width:126.5pt;height:7.6pt;z-index:2944;mso-position-horizontal-relative:page" coordorigin="5611,1966" coordsize="2530,152">
            <v:group id="_x0000_s3255" style="position:absolute;left:5611;top:1972;width:73;height:117" coordorigin="5611,1972" coordsize="73,117">
              <v:shape id="_x0000_s3257" style="position:absolute;left:5611;top:1972;width:73;height:117" coordorigin="5611,1972" coordsize="73,117" path="m5646,1972r-35,l5611,2088r11,l5622,2037r24,l5669,2032r3,-4l5622,2028r,-47l5674,1981r-2,-3l5646,1972xe" fillcolor="#323031" stroked="f">
                <v:path arrowok="t"/>
              </v:shape>
              <v:shape id="_x0000_s3256" style="position:absolute;left:5611;top:1972;width:73;height:117" coordorigin="5611,1972" coordsize="73,117" path="m5674,1981r-8,l5675,1989r,31l5666,2028r6,l5681,2018r3,-25l5674,1981xe" fillcolor="#323031" stroked="f">
                <v:path arrowok="t"/>
              </v:shape>
            </v:group>
            <v:group id="_x0000_s3251" style="position:absolute;left:5703;top:2005;width:66;height:85" coordorigin="5703,2005" coordsize="66,85">
              <v:shape id="_x0000_s3254" style="position:absolute;left:5703;top:2005;width:66;height:85" coordorigin="5703,2005" coordsize="66,85" path="m5722,2005r-12,11l5703,2037r,31l5715,2085r20,5l5751,2090r8,-6l5760,2082r-13,l5730,2082r-16,-12l5709,2047r58,-6l5766,2039r-57,l5709,2028r7,-17l5750,2011r-3,-2l5722,2005xe" fillcolor="#323031" stroked="f">
                <v:path arrowok="t"/>
              </v:shape>
              <v:shape id="_x0000_s3253" style="position:absolute;left:5703;top:2005;width:66;height:85" coordorigin="5703,2005" coordsize="66,85" path="m5760,2065r-8,14l5747,2082r13,l5768,2070r-8,-5xe" fillcolor="#323031" stroked="f">
                <v:path arrowok="t"/>
              </v:shape>
              <v:shape id="_x0000_s3252" style="position:absolute;left:5703;top:2005;width:66;height:85" coordorigin="5703,2005" coordsize="66,85" path="m5750,2011r-34,l5748,2011r8,11l5758,2039r8,l5762,2021r-12,-10xe" fillcolor="#323031" stroked="f">
                <v:path arrowok="t"/>
              </v:shape>
            </v:group>
            <v:group id="_x0000_s3248" style="position:absolute;left:5787;top:2003;width:39;height:86" coordorigin="5787,2003" coordsize="39,86">
              <v:shape id="_x0000_s3250" style="position:absolute;left:5787;top:2003;width:39;height:86" coordorigin="5787,2003" coordsize="39,86" path="m5796,2005r-9,l5787,2088r9,l5796,2025r5,-4l5796,2021r,-16xe" fillcolor="#323031" stroked="f">
                <v:path arrowok="t"/>
              </v:shape>
              <v:shape id="_x0000_s3249" style="position:absolute;left:5787;top:2003;width:39;height:86" coordorigin="5787,2003" coordsize="39,86" path="m5825,2003r-15,l5801,2010r-4,11l5801,2021r9,-9l5825,2012r,-9xe" fillcolor="#323031" stroked="f">
                <v:path arrowok="t"/>
              </v:shape>
            </v:group>
            <v:group id="_x0000_s3244" style="position:absolute;left:5832;top:2003;width:62;height:88" coordorigin="5832,2003" coordsize="62,88">
              <v:shape id="_x0000_s3247" style="position:absolute;left:5832;top:2003;width:62;height:88" coordorigin="5832,2003" coordsize="62,88" path="m5839,2068r-7,5l5840,2085r11,5l5879,2090r13,-8l5854,2082r-7,-3l5839,2068xe" fillcolor="#323031" stroked="f">
                <v:path arrowok="t"/>
              </v:shape>
              <v:shape id="_x0000_s3246" style="position:absolute;left:5832;top:2003;width:62;height:88" coordorigin="5832,2003" coordsize="62,88" path="m5875,2003r-28,l5834,2010r1,20l5844,2043r32,11l5884,2066r,9l5875,2082r17,l5893,2081r,-17l5885,2048r-17,-7l5851,2036r-7,-11l5844,2015r7,-4l5885,2011r-1,-3l5875,2003xe" fillcolor="#323031" stroked="f">
                <v:path arrowok="t"/>
              </v:shape>
              <v:shape id="_x0000_s3245" style="position:absolute;left:5832;top:2003;width:62;height:88" coordorigin="5832,2003" coordsize="62,88" path="m5885,2011r-15,l5877,2016r5,7l5890,2018r-5,-7xe" fillcolor="#323031" stroked="f">
                <v:path arrowok="t"/>
              </v:shape>
            </v:group>
            <v:group id="_x0000_s3241" style="position:absolute;left:5906;top:2003;width:69;height:83" coordorigin="5906,2003" coordsize="69,83">
              <v:shape id="_x0000_s3243" style="position:absolute;left:5906;top:2003;width:69;height:83" coordorigin="5906,2003" coordsize="69,83" path="m5935,2003r-18,9l5908,2030r-2,27l5912,2073r16,11l5958,2086r2,-4l5936,2082r-16,-11l5915,2047r1,-14l5926,2017r24,-4l5961,2013r-2,-4l5935,2003xe" fillcolor="#323031" stroked="f">
                <v:path arrowok="t"/>
              </v:shape>
              <v:shape id="_x0000_s3242" style="position:absolute;left:5906;top:2003;width:69;height:83" coordorigin="5906,2003" coordsize="69,83" path="m5961,2013r-11,l5961,2026r3,29l5956,2075r-20,7l5960,2082r11,-13l5974,2047r-3,-21l5961,2013xe" fillcolor="#323031" stroked="f">
                <v:path arrowok="t"/>
              </v:shape>
            </v:group>
            <v:group id="_x0000_s3237" style="position:absolute;left:5993;top:2003;width:64;height:86" coordorigin="5993,2003" coordsize="64,86">
              <v:shape id="_x0000_s3240" style="position:absolute;left:5993;top:2003;width:64;height:86" coordorigin="5993,2003" coordsize="64,86" path="m6003,2005r-10,l5993,2088r10,l6003,2027r10,-9l6003,2018r,-13xe" fillcolor="#323031" stroked="f">
                <v:path arrowok="t"/>
              </v:shape>
              <v:shape id="_x0000_s3239" style="position:absolute;left:5993;top:2003;width:64;height:86" coordorigin="5993,2003" coordsize="64,86" path="m6055,2011r-12,l6047,2018r,70l6057,2088r,-75l6055,2011xe" fillcolor="#323031" stroked="f">
                <v:path arrowok="t"/>
              </v:shape>
              <v:shape id="_x0000_s3238" style="position:absolute;left:5993;top:2003;width:64;height:86" coordorigin="5993,2003" coordsize="64,86" path="m6049,2003r-30,l6012,2008r-9,10l6013,2018r1,-1l6019,2011r36,l6049,2003xe" fillcolor="#323031" stroked="f">
                <v:path arrowok="t"/>
              </v:shape>
            </v:group>
            <v:group id="_x0000_s3231" style="position:absolute;left:6074;top:2003;width:65;height:88" coordorigin="6074,2003" coordsize="65,88">
              <v:shape id="_x0000_s3236" style="position:absolute;left:6074;top:2003;width:65;height:88" coordorigin="6074,2003" coordsize="65,88" path="m6137,2011r-14,l6128,2016r,11l6121,2035r-26,7l6079,2051r-5,17l6074,2082r10,8l6110,2090r8,-4l6122,2082r-32,l6084,2077r,l6085,2061r11,-10l6127,2041r10,l6137,2011xe" fillcolor="#323031" stroked="f">
                <v:path arrowok="t"/>
              </v:shape>
              <v:shape id="_x0000_s3235" style="position:absolute;left:6074;top:2003;width:65;height:88" coordorigin="6074,2003" coordsize="65,88" path="m6137,2078r-10,l6129,2088r9,l6137,2083r,-5xe" fillcolor="#323031" stroked="f">
                <v:path arrowok="t"/>
              </v:shape>
              <v:shape id="_x0000_s3234" style="position:absolute;left:6074;top:2003;width:65;height:88" coordorigin="6074,2003" coordsize="65,88" path="m6137,2041r-10,l6127,2068r-8,9l6108,2082r14,l6127,2078r10,l6137,2041xe" fillcolor="#323031" stroked="f">
                <v:path arrowok="t"/>
              </v:shape>
              <v:shape id="_x0000_s3233" style="position:absolute;left:6074;top:2003;width:65;height:88" coordorigin="6074,2003" coordsize="65,88" path="m6128,2003r-33,l6085,2008r-7,14l6084,2026r6,-10l6098,2011r39,l6128,2003xe" fillcolor="#323031" stroked="f">
                <v:path arrowok="t"/>
              </v:shape>
              <v:shape id="_x0000_s3232" type="#_x0000_t75" style="position:absolute;left:6163;top:1966;width:1551;height:152">
                <v:imagedata r:id="rId60" o:title=""/>
              </v:shape>
            </v:group>
            <v:group id="_x0000_s3229" style="position:absolute;left:7764;top:2047;width:81;height:2" coordorigin="7764,2047" coordsize="81,2">
              <v:shape id="_x0000_s3230" style="position:absolute;left:7764;top:2047;width:81;height:2" coordorigin="7764,2047" coordsize="81,0" path="m7764,2047r81,e" filled="f" strokecolor="#323031" strokeweight=".16017mm">
                <v:path arrowok="t"/>
              </v:shape>
            </v:group>
            <v:group id="_x0000_s3226" style="position:absolute;left:7897;top:1972;width:74;height:117" coordorigin="7897,1972" coordsize="74,117">
              <v:shape id="_x0000_s3228" style="position:absolute;left:7897;top:1972;width:74;height:117" coordorigin="7897,1972" coordsize="74,117" path="m7957,1979r-4,l7960,1989r,16l7957,2018r-21,19l7911,2057r-11,15l7897,2082r,6l7970,2088r,-8l7912,2069r15,-15l7946,2040r15,-14l7967,2010r,-23l7957,1979xe" fillcolor="#323031" stroked="f">
                <v:path arrowok="t"/>
              </v:shape>
              <v:shape id="_x0000_s3227" style="position:absolute;left:7897;top:1972;width:74;height:117" coordorigin="7897,1972" coordsize="74,117" path="m7924,1972r-17,11l7898,2004r9,1l7911,1988r10,-9l7957,1979r-5,-4l7924,1972xe" fillcolor="#323031" stroked="f">
                <v:path arrowok="t"/>
              </v:shape>
            </v:group>
            <v:group id="_x0000_s3222" style="position:absolute;left:7984;top:1971;width:82;height:118" coordorigin="7984,1971" coordsize="82,118">
              <v:shape id="_x0000_s3225" style="position:absolute;left:7984;top:1971;width:82;height:118" coordorigin="7984,1971" coordsize="82,118" path="m8015,1971r-20,9l7988,2000r,13l7996,2022r7,9l7988,2045r-4,19l7991,2079r19,8l8040,2089r13,-8l8007,2081r-13,-7l7994,2057r8,-14l8025,2032r20,l8038,2027r12,-4l8024,2023r-14,-4l7998,2012r,-26l8009,1979r39,l8043,1975r-28,-4xe" fillcolor="#323031" stroked="f">
                <v:path arrowok="t"/>
              </v:shape>
              <v:shape id="_x0000_s3224" style="position:absolute;left:7984;top:1971;width:82;height:118" coordorigin="7984,1971" coordsize="82,118" path="m8045,2032r-20,l8047,2043r8,15l8055,2074r-14,7l8053,2081r5,-2l8065,2057r-6,-16l8045,2032xe" fillcolor="#323031" stroked="f">
                <v:path arrowok="t"/>
              </v:shape>
              <v:shape id="_x0000_s3223" style="position:absolute;left:7984;top:1971;width:82;height:118" coordorigin="7984,1971" coordsize="82,118" path="m8048,1979r-9,l8050,1986r,26l8039,2019r-15,4l8050,2023r3,-1l8061,2013r,-13l8058,1986r-10,-7xe" fillcolor="#323031" stroked="f">
                <v:path arrowok="t"/>
              </v:shape>
            </v:group>
            <v:group id="_x0000_s3218" style="position:absolute;left:8088;top:1970;width:53;height:119" coordorigin="8088,1970" coordsize="53,119">
              <v:shape id="_x0000_s3221" style="position:absolute;left:8088;top:1970;width:53;height:119" coordorigin="8088,1970" coordsize="53,119" path="m8141,2080r-50,l8091,2088r50,l8141,2080xe" fillcolor="#323031" stroked="f">
                <v:path arrowok="t"/>
              </v:shape>
              <v:shape id="_x0000_s3220" style="position:absolute;left:8088;top:1970;width:53;height:119" coordorigin="8088,1970" coordsize="53,119" path="m8121,1982r-10,l8111,2080r10,l8121,1982xe" fillcolor="#323031" stroked="f">
                <v:path arrowok="t"/>
              </v:shape>
              <v:shape id="_x0000_s3219" style="position:absolute;left:8088;top:1970;width:53;height:119" coordorigin="8088,1970" coordsize="53,119" path="m8121,1970r-6,l8088,1979r,6l8111,1982r10,l8121,1970xe" fillcolor="#323031" stroked="f">
                <v:path arrowok="t"/>
              </v:shape>
            </v:group>
            <w10:wrap anchorx="page"/>
          </v:group>
        </w:pict>
      </w:r>
      <w:r w:rsidR="00B8433F">
        <w:rPr>
          <w:color w:val="003361"/>
        </w:rPr>
        <w:t>Number</w:t>
      </w:r>
      <w:r w:rsidR="00B8433F">
        <w:rPr>
          <w:color w:val="003361"/>
          <w:spacing w:val="-12"/>
        </w:rPr>
        <w:t xml:space="preserve"> </w:t>
      </w:r>
      <w:r w:rsidR="00B8433F">
        <w:rPr>
          <w:color w:val="003361"/>
        </w:rPr>
        <w:t>of</w:t>
      </w:r>
      <w:r w:rsidR="00B8433F">
        <w:rPr>
          <w:color w:val="003361"/>
          <w:spacing w:val="-12"/>
        </w:rPr>
        <w:t xml:space="preserve"> </w:t>
      </w:r>
      <w:r w:rsidR="00B8433F">
        <w:rPr>
          <w:color w:val="003361"/>
        </w:rPr>
        <w:t>final</w:t>
      </w:r>
      <w:r w:rsidR="00B8433F">
        <w:rPr>
          <w:color w:val="003361"/>
          <w:spacing w:val="-12"/>
        </w:rPr>
        <w:t xml:space="preserve"> </w:t>
      </w:r>
      <w:r w:rsidR="00B8433F">
        <w:rPr>
          <w:color w:val="003361"/>
        </w:rPr>
        <w:t>orders</w:t>
      </w:r>
      <w:r w:rsidR="00B8433F">
        <w:rPr>
          <w:color w:val="003361"/>
          <w:spacing w:val="-12"/>
        </w:rPr>
        <w:t xml:space="preserve"> </w:t>
      </w:r>
      <w:r w:rsidR="00B8433F">
        <w:rPr>
          <w:color w:val="003361"/>
        </w:rPr>
        <w:t>made</w:t>
      </w:r>
    </w:p>
    <w:p w:rsidR="00FA5891" w:rsidRDefault="00B8433F">
      <w:pPr>
        <w:tabs>
          <w:tab w:val="right" w:pos="9103"/>
        </w:tabs>
        <w:spacing w:before="20" w:line="518" w:lineRule="exact"/>
        <w:ind w:left="510"/>
        <w:rPr>
          <w:rFonts w:ascii="Century Gothic" w:eastAsia="Century Gothic" w:hAnsi="Century Gothic" w:cs="Century Gothic"/>
          <w:sz w:val="44"/>
          <w:szCs w:val="44"/>
        </w:rPr>
      </w:pPr>
      <w:r>
        <w:br w:type="column"/>
      </w:r>
      <w:r>
        <w:rPr>
          <w:rFonts w:ascii="Tahoma"/>
          <w:color w:val="002D5B"/>
          <w:sz w:val="30"/>
        </w:rPr>
        <w:lastRenderedPageBreak/>
        <w:t>Duty</w:t>
      </w:r>
      <w:r>
        <w:rPr>
          <w:rFonts w:ascii="Tahoma"/>
          <w:color w:val="002D5B"/>
          <w:spacing w:val="-8"/>
          <w:sz w:val="30"/>
        </w:rPr>
        <w:t xml:space="preserve"> </w:t>
      </w:r>
      <w:r>
        <w:rPr>
          <w:rFonts w:ascii="Tahoma"/>
          <w:color w:val="002D5B"/>
          <w:sz w:val="30"/>
        </w:rPr>
        <w:t>magistrate</w:t>
      </w:r>
      <w:r>
        <w:rPr>
          <w:rFonts w:ascii="Tahoma"/>
          <w:color w:val="002D5B"/>
          <w:spacing w:val="-8"/>
          <w:sz w:val="30"/>
        </w:rPr>
        <w:t xml:space="preserve"> </w:t>
      </w:r>
      <w:r>
        <w:rPr>
          <w:rFonts w:ascii="Tahoma"/>
          <w:color w:val="002D5B"/>
          <w:sz w:val="30"/>
        </w:rPr>
        <w:t>and</w:t>
      </w:r>
      <w:r>
        <w:rPr>
          <w:rFonts w:ascii="Tahoma"/>
          <w:color w:val="002D5B"/>
          <w:spacing w:val="-8"/>
          <w:sz w:val="30"/>
        </w:rPr>
        <w:t xml:space="preserve"> </w:t>
      </w:r>
      <w:r>
        <w:rPr>
          <w:rFonts w:ascii="Tahoma"/>
          <w:color w:val="002D5B"/>
          <w:sz w:val="30"/>
        </w:rPr>
        <w:t>Saturday/public</w:t>
      </w:r>
      <w:r>
        <w:rPr>
          <w:rFonts w:ascii="Tahoma"/>
          <w:color w:val="002D5B"/>
          <w:spacing w:val="-8"/>
          <w:sz w:val="30"/>
        </w:rPr>
        <w:t xml:space="preserve"> </w:t>
      </w:r>
      <w:r>
        <w:rPr>
          <w:rFonts w:ascii="Tahoma"/>
          <w:color w:val="002D5B"/>
          <w:sz w:val="30"/>
        </w:rPr>
        <w:t>holiday</w:t>
      </w:r>
      <w:r>
        <w:rPr>
          <w:rFonts w:ascii="Tahoma"/>
          <w:color w:val="002D5B"/>
          <w:spacing w:val="-8"/>
          <w:sz w:val="30"/>
        </w:rPr>
        <w:t xml:space="preserve"> </w:t>
      </w:r>
      <w:r>
        <w:rPr>
          <w:rFonts w:ascii="Tahoma"/>
          <w:color w:val="002D5B"/>
          <w:sz w:val="30"/>
        </w:rPr>
        <w:t>Court</w:t>
      </w:r>
      <w:r>
        <w:rPr>
          <w:rFonts w:ascii="Century Gothic"/>
          <w:b/>
          <w:color w:val="002D5B"/>
          <w:position w:val="-11"/>
          <w:sz w:val="44"/>
        </w:rPr>
        <w:tab/>
        <w:t>3</w:t>
      </w:r>
    </w:p>
    <w:p w:rsidR="00FA5891" w:rsidRDefault="00FA5891">
      <w:pPr>
        <w:pStyle w:val="BodyText"/>
        <w:spacing w:before="0" w:line="195" w:lineRule="exact"/>
        <w:ind w:left="510"/>
      </w:pPr>
      <w:r w:rsidRPr="00FA5891">
        <w:pict>
          <v:shape id="_x0000_s3216" type="#_x0000_t202" style="position:absolute;left:0;text-align:left;margin-left:962.1pt;margin-top:3.95pt;width:10pt;height:81.65pt;z-index:3040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96"/>
                      <w:sz w:val="16"/>
                    </w:rPr>
                    <w:t>WORK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93"/>
                      <w:sz w:val="16"/>
                    </w:rPr>
                    <w:t>OF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THE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Where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person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is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taken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into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custody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charged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with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an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offence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person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is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not</w:t>
      </w:r>
    </w:p>
    <w:p w:rsidR="00FA5891" w:rsidRDefault="00B8433F">
      <w:pPr>
        <w:pStyle w:val="BodyText"/>
        <w:spacing w:before="22" w:line="265" w:lineRule="auto"/>
        <w:ind w:left="510" w:right="2038"/>
      </w:pPr>
      <w:proofErr w:type="gramStart"/>
      <w:r>
        <w:rPr>
          <w:color w:val="323031"/>
        </w:rPr>
        <w:t>released</w:t>
      </w:r>
      <w:proofErr w:type="gramEnd"/>
      <w:r>
        <w:rPr>
          <w:color w:val="323031"/>
          <w:spacing w:val="-24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bail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police,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they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must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brought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before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soon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practicable</w:t>
      </w:r>
      <w:r>
        <w:rPr>
          <w:color w:val="323031"/>
          <w:w w:val="98"/>
        </w:rPr>
        <w:t xml:space="preserve"> </w:t>
      </w:r>
      <w:r>
        <w:rPr>
          <w:color w:val="323031"/>
        </w:rPr>
        <w:t>within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48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hours.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result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statutory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requirement,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Duty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Magistrate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sits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on</w:t>
      </w:r>
      <w:r>
        <w:rPr>
          <w:color w:val="323031"/>
          <w:w w:val="95"/>
        </w:rPr>
        <w:t xml:space="preserve"> </w:t>
      </w:r>
      <w:r>
        <w:rPr>
          <w:color w:val="323031"/>
        </w:rPr>
        <w:t>Saturdays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public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holidays.</w:t>
      </w:r>
    </w:p>
    <w:p w:rsidR="00FA5891" w:rsidRDefault="00B8433F">
      <w:pPr>
        <w:pStyle w:val="BodyText"/>
        <w:spacing w:line="265" w:lineRule="auto"/>
        <w:ind w:left="510" w:right="2038"/>
      </w:pPr>
      <w:r>
        <w:rPr>
          <w:color w:val="323031"/>
          <w:spacing w:val="-3"/>
        </w:rPr>
        <w:t>The</w:t>
      </w:r>
      <w:r>
        <w:rPr>
          <w:color w:val="323031"/>
          <w:spacing w:val="-40"/>
        </w:rPr>
        <w:t xml:space="preserve"> </w:t>
      </w:r>
      <w:r>
        <w:rPr>
          <w:color w:val="323031"/>
          <w:spacing w:val="-3"/>
        </w:rPr>
        <w:t>Duty</w:t>
      </w:r>
      <w:r>
        <w:rPr>
          <w:color w:val="323031"/>
          <w:spacing w:val="-40"/>
        </w:rPr>
        <w:t xml:space="preserve"> </w:t>
      </w:r>
      <w:r>
        <w:rPr>
          <w:color w:val="323031"/>
          <w:spacing w:val="-3"/>
        </w:rPr>
        <w:t>Magistrate</w:t>
      </w:r>
      <w:r>
        <w:rPr>
          <w:color w:val="323031"/>
          <w:spacing w:val="-40"/>
        </w:rPr>
        <w:t xml:space="preserve"> </w:t>
      </w:r>
      <w:r>
        <w:rPr>
          <w:color w:val="323031"/>
          <w:spacing w:val="-1"/>
        </w:rPr>
        <w:t>is</w:t>
      </w:r>
      <w:r>
        <w:rPr>
          <w:color w:val="323031"/>
          <w:spacing w:val="-40"/>
        </w:rPr>
        <w:t xml:space="preserve"> </w:t>
      </w:r>
      <w:r>
        <w:rPr>
          <w:color w:val="323031"/>
          <w:spacing w:val="-3"/>
        </w:rPr>
        <w:t>also</w:t>
      </w:r>
      <w:r>
        <w:rPr>
          <w:color w:val="323031"/>
          <w:spacing w:val="-40"/>
        </w:rPr>
        <w:t xml:space="preserve"> </w:t>
      </w:r>
      <w:r>
        <w:rPr>
          <w:color w:val="323031"/>
          <w:spacing w:val="-3"/>
        </w:rPr>
        <w:t>responsible</w:t>
      </w:r>
      <w:r>
        <w:rPr>
          <w:color w:val="323031"/>
          <w:spacing w:val="-40"/>
        </w:rPr>
        <w:t xml:space="preserve"> </w:t>
      </w:r>
      <w:r>
        <w:rPr>
          <w:color w:val="323031"/>
          <w:spacing w:val="-3"/>
        </w:rPr>
        <w:t>for</w:t>
      </w:r>
      <w:r>
        <w:rPr>
          <w:color w:val="323031"/>
          <w:spacing w:val="-40"/>
        </w:rPr>
        <w:t xml:space="preserve"> </w:t>
      </w:r>
      <w:r>
        <w:rPr>
          <w:color w:val="323031"/>
          <w:spacing w:val="-3"/>
        </w:rPr>
        <w:t>issuing</w:t>
      </w:r>
      <w:r>
        <w:rPr>
          <w:color w:val="323031"/>
          <w:spacing w:val="-40"/>
        </w:rPr>
        <w:t xml:space="preserve"> </w:t>
      </w:r>
      <w:r>
        <w:rPr>
          <w:color w:val="323031"/>
          <w:spacing w:val="-3"/>
        </w:rPr>
        <w:t>various</w:t>
      </w:r>
      <w:r>
        <w:rPr>
          <w:color w:val="323031"/>
          <w:spacing w:val="-40"/>
        </w:rPr>
        <w:t xml:space="preserve"> </w:t>
      </w:r>
      <w:r>
        <w:rPr>
          <w:color w:val="323031"/>
          <w:spacing w:val="-3"/>
        </w:rPr>
        <w:t>forms</w:t>
      </w:r>
      <w:r>
        <w:rPr>
          <w:color w:val="323031"/>
          <w:spacing w:val="-40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40"/>
        </w:rPr>
        <w:t xml:space="preserve"> </w:t>
      </w:r>
      <w:r>
        <w:rPr>
          <w:color w:val="323031"/>
          <w:spacing w:val="-3"/>
        </w:rPr>
        <w:t>warrants,</w:t>
      </w:r>
      <w:r>
        <w:rPr>
          <w:color w:val="323031"/>
          <w:spacing w:val="-40"/>
        </w:rPr>
        <w:t xml:space="preserve"> </w:t>
      </w:r>
      <w:r>
        <w:rPr>
          <w:color w:val="323031"/>
          <w:spacing w:val="-3"/>
        </w:rPr>
        <w:t>receiving</w:t>
      </w:r>
      <w:r>
        <w:rPr>
          <w:color w:val="323031"/>
          <w:spacing w:val="-40"/>
        </w:rPr>
        <w:t xml:space="preserve"> </w:t>
      </w:r>
      <w:r>
        <w:rPr>
          <w:color w:val="323031"/>
          <w:spacing w:val="-3"/>
        </w:rPr>
        <w:t>notification</w:t>
      </w:r>
      <w:r>
        <w:rPr>
          <w:color w:val="323031"/>
          <w:spacing w:val="44"/>
          <w:w w:val="94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deaths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referred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under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8"/>
        </w:rPr>
        <w:t xml:space="preserve"> </w:t>
      </w:r>
      <w:r>
        <w:rPr>
          <w:rFonts w:ascii="Arial"/>
          <w:i/>
          <w:color w:val="323031"/>
          <w:spacing w:val="-3"/>
        </w:rPr>
        <w:t>Coroners</w:t>
      </w:r>
      <w:r>
        <w:rPr>
          <w:rFonts w:ascii="Arial"/>
          <w:i/>
          <w:color w:val="323031"/>
          <w:spacing w:val="-23"/>
        </w:rPr>
        <w:t xml:space="preserve"> </w:t>
      </w:r>
      <w:r>
        <w:rPr>
          <w:rFonts w:ascii="Arial"/>
          <w:i/>
          <w:color w:val="323031"/>
          <w:spacing w:val="-3"/>
        </w:rPr>
        <w:t>Act</w:t>
      </w:r>
      <w:r>
        <w:rPr>
          <w:rFonts w:ascii="Arial"/>
          <w:i/>
          <w:color w:val="323031"/>
          <w:spacing w:val="-23"/>
        </w:rPr>
        <w:t xml:space="preserve"> </w:t>
      </w:r>
      <w:r>
        <w:rPr>
          <w:rFonts w:ascii="Arial"/>
          <w:i/>
          <w:color w:val="323031"/>
          <w:spacing w:val="-2"/>
        </w:rPr>
        <w:t>1997</w:t>
      </w:r>
      <w:r>
        <w:rPr>
          <w:rFonts w:ascii="Arial"/>
          <w:i/>
          <w:color w:val="323031"/>
          <w:spacing w:val="-22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dealing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with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urgent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domestic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violence</w:t>
      </w:r>
    </w:p>
    <w:p w:rsidR="00FA5891" w:rsidRDefault="00FA5891">
      <w:pPr>
        <w:pStyle w:val="BodyText"/>
        <w:spacing w:before="0" w:line="265" w:lineRule="auto"/>
        <w:ind w:left="510" w:right="2461"/>
      </w:pPr>
      <w:r w:rsidRPr="00FA5891">
        <w:pict>
          <v:shape id="_x0000_s3215" type="#_x0000_t75" alt="Image of - The side of the Magistrates Court " style="position:absolute;left:0;text-align:left;margin-left:579.1pt;margin-top:42.35pt;width:277.45pt;height:369.9pt;z-index:2992;mso-position-horizontal-relative:page">
            <v:imagedata r:id="rId61" o:title=""/>
            <w10:wrap anchorx="page"/>
          </v:shape>
        </w:pict>
      </w:r>
      <w:proofErr w:type="gramStart"/>
      <w:r w:rsidR="00B8433F">
        <w:rPr>
          <w:color w:val="323031"/>
          <w:spacing w:val="-3"/>
        </w:rPr>
        <w:t>and</w:t>
      </w:r>
      <w:proofErr w:type="gramEnd"/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  <w:spacing w:val="-3"/>
        </w:rPr>
        <w:t>personal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  <w:spacing w:val="-3"/>
        </w:rPr>
        <w:t>protection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  <w:spacing w:val="-3"/>
        </w:rPr>
        <w:t>matters.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  <w:spacing w:val="-2"/>
        </w:rPr>
        <w:t>All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  <w:spacing w:val="-3"/>
        </w:rPr>
        <w:t>full-time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  <w:spacing w:val="-3"/>
        </w:rPr>
        <w:t>magistrates,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  <w:spacing w:val="-2"/>
        </w:rPr>
        <w:t>including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  <w:spacing w:val="-3"/>
        </w:rPr>
        <w:t>the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  <w:spacing w:val="-3"/>
        </w:rPr>
        <w:t>Chief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  <w:spacing w:val="-3"/>
        </w:rPr>
        <w:t>Magistrate,</w:t>
      </w:r>
      <w:r w:rsidR="00B8433F">
        <w:rPr>
          <w:color w:val="323031"/>
          <w:spacing w:val="40"/>
          <w:w w:val="95"/>
        </w:rPr>
        <w:t xml:space="preserve"> </w:t>
      </w:r>
      <w:r w:rsidR="00B8433F">
        <w:rPr>
          <w:color w:val="323031"/>
          <w:spacing w:val="-3"/>
        </w:rPr>
        <w:t>share</w:t>
      </w:r>
      <w:r w:rsidR="00B8433F">
        <w:rPr>
          <w:color w:val="323031"/>
          <w:spacing w:val="-39"/>
        </w:rPr>
        <w:t xml:space="preserve"> </w:t>
      </w:r>
      <w:r w:rsidR="00B8433F">
        <w:rPr>
          <w:color w:val="323031"/>
          <w:spacing w:val="-3"/>
        </w:rPr>
        <w:t>this</w:t>
      </w:r>
      <w:r w:rsidR="00B8433F">
        <w:rPr>
          <w:color w:val="323031"/>
          <w:spacing w:val="-39"/>
        </w:rPr>
        <w:t xml:space="preserve"> </w:t>
      </w:r>
      <w:r w:rsidR="00B8433F">
        <w:rPr>
          <w:color w:val="323031"/>
          <w:spacing w:val="-5"/>
        </w:rPr>
        <w:t>roster.</w:t>
      </w:r>
    </w:p>
    <w:p w:rsidR="00FA5891" w:rsidRDefault="00FA5891">
      <w:pPr>
        <w:spacing w:line="265" w:lineRule="auto"/>
        <w:sectPr w:rsidR="00FA5891">
          <w:type w:val="continuous"/>
          <w:pgSz w:w="19960" w:h="14180" w:orient="landscape"/>
          <w:pgMar w:top="1320" w:right="0" w:bottom="280" w:left="0" w:header="720" w:footer="720" w:gutter="0"/>
          <w:cols w:num="2" w:space="720" w:equalWidth="0">
            <w:col w:w="4591" w:space="5727"/>
            <w:col w:w="9642"/>
          </w:cols>
        </w:sect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  <w:r w:rsidRPr="00FA5891">
        <w:lastRenderedPageBreak/>
        <w:pict>
          <v:group id="_x0000_s3153" style="position:absolute;margin-left:347.9pt;margin-top:193.55pt;width:68.5pt;height:6.45pt;z-index:2800;mso-position-horizontal-relative:page;mso-position-vertical-relative:page" coordorigin="6958,3871" coordsize="1370,129">
            <v:group id="_x0000_s3213" style="position:absolute;left:6964;top:3877;width:2;height:117" coordorigin="6964,3877" coordsize="2,117">
              <v:shape id="_x0000_s3214" style="position:absolute;left:6964;top:3877;width:2;height:117" coordorigin="6964,3877" coordsize="0,117" path="m6964,3877r,116e" filled="f" strokecolor="#323031" strokeweight=".20639mm">
                <v:path arrowok="t"/>
              </v:shape>
            </v:group>
            <v:group id="_x0000_s3209" style="position:absolute;left:6995;top:3908;width:64;height:86" coordorigin="6995,3908" coordsize="64,86">
              <v:shape id="_x0000_s3212" style="position:absolute;left:6995;top:3908;width:64;height:86" coordorigin="6995,3908" coordsize="64,86" path="m7005,3909r-10,l6995,3993r10,l7005,3931r9,-9l7005,3922r,-13xe" fillcolor="#323031" stroked="f">
                <v:path arrowok="t"/>
              </v:shape>
              <v:shape id="_x0000_s3211" style="position:absolute;left:6995;top:3908;width:64;height:86" coordorigin="6995,3908" coordsize="64,86" path="m7057,3915r-13,l7049,3923r,70l7058,3993r,-75l7057,3915xe" fillcolor="#323031" stroked="f">
                <v:path arrowok="t"/>
              </v:shape>
              <v:shape id="_x0000_s3210" style="position:absolute;left:6995;top:3908;width:64;height:86" coordorigin="6995,3908" coordsize="64,86" path="m7051,3908r-30,l7014,3913r-9,9l7014,3922r1,l7021,3915r36,l7051,3908xe" fillcolor="#323031" stroked="f">
                <v:path arrowok="t"/>
              </v:shape>
            </v:group>
            <v:group id="_x0000_s3204" style="position:absolute;left:7073;top:3882;width:41;height:113" coordorigin="7073,3882" coordsize="41,113">
              <v:shape id="_x0000_s3208" style="position:absolute;left:7073;top:3882;width:41;height:113" coordorigin="7073,3882" coordsize="41,113" path="m7095,3917r-9,l7086,3990r4,5l7107,3995r4,-1l7114,3993r,-6l7098,3987r-3,-3l7095,3917xe" fillcolor="#323031" stroked="f">
                <v:path arrowok="t"/>
              </v:shape>
              <v:shape id="_x0000_s3207" style="position:absolute;left:7073;top:3882;width:41;height:113" coordorigin="7073,3882" coordsize="41,113" path="m7114,3985r-3,1l7107,3987r7,l7114,3985xe" fillcolor="#323031" stroked="f">
                <v:path arrowok="t"/>
              </v:shape>
              <v:shape id="_x0000_s3206" style="position:absolute;left:7073;top:3882;width:41;height:113" coordorigin="7073,3882" coordsize="41,113" path="m7114,3909r-41,l7073,3917r41,l7114,3909xe" fillcolor="#323031" stroked="f">
                <v:path arrowok="t"/>
              </v:shape>
              <v:shape id="_x0000_s3205" style="position:absolute;left:7073;top:3882;width:41;height:113" coordorigin="7073,3882" coordsize="41,113" path="m7095,3882r-9,l7086,3909r9,l7095,3882xe" fillcolor="#323031" stroked="f">
                <v:path arrowok="t"/>
              </v:shape>
            </v:group>
            <v:group id="_x0000_s3200" style="position:absolute;left:7126;top:3910;width:66;height:85" coordorigin="7126,3910" coordsize="66,85">
              <v:shape id="_x0000_s3203" style="position:absolute;left:7126;top:3910;width:66;height:85" coordorigin="7126,3910" coordsize="66,85" path="m7145,3910r-12,10l7126,3941r,32l7138,3989r20,6l7174,3995r8,-6l7183,3987r-13,l7153,3986r-16,-12l7132,3951r58,-5l7189,3944r-57,l7132,3933r7,-18l7173,3915r-3,-2l7145,3910xe" fillcolor="#323031" stroked="f">
                <v:path arrowok="t"/>
              </v:shape>
              <v:shape id="_x0000_s3202" style="position:absolute;left:7126;top:3910;width:66;height:85" coordorigin="7126,3910" coordsize="66,85" path="m7183,3970r-8,13l7170,3987r13,l7191,3974r-8,-4xe" fillcolor="#323031" stroked="f">
                <v:path arrowok="t"/>
              </v:shape>
              <v:shape id="_x0000_s3201" style="position:absolute;left:7126;top:3910;width:66;height:85" coordorigin="7126,3910" coordsize="66,85" path="m7173,3915r-34,l7171,3915r8,11l7180,3944r9,l7185,3926r-12,-11xe" fillcolor="#323031" stroked="f">
                <v:path arrowok="t"/>
              </v:shape>
            </v:group>
            <v:group id="_x0000_s3197" style="position:absolute;left:7210;top:3908;width:39;height:86" coordorigin="7210,3908" coordsize="39,86">
              <v:shape id="_x0000_s3199" style="position:absolute;left:7210;top:3908;width:39;height:86" coordorigin="7210,3908" coordsize="39,86" path="m7219,3909r-9,l7210,3993r9,l7219,3929r5,-4l7219,3925r,-16xe" fillcolor="#323031" stroked="f">
                <v:path arrowok="t"/>
              </v:shape>
              <v:shape id="_x0000_s3198" style="position:absolute;left:7210;top:3908;width:39;height:86" coordorigin="7210,3908" coordsize="39,86" path="m7248,3908r-15,l7224,3915r-4,10l7224,3925r9,-8l7248,3917r,-9xe" fillcolor="#323031" stroked="f">
                <v:path arrowok="t"/>
              </v:shape>
            </v:group>
            <v:group id="_x0000_s3195" style="position:absolute;left:7269;top:3877;width:2;height:117" coordorigin="7269,3877" coordsize="2,117">
              <v:shape id="_x0000_s3196" style="position:absolute;left:7269;top:3877;width:2;height:117" coordorigin="7269,3877" coordsize="0,117" path="m7269,3877r,116e" filled="f" strokecolor="#323031" strokeweight=".20639mm">
                <v:path arrowok="t"/>
              </v:shape>
            </v:group>
            <v:group id="_x0000_s3189" style="position:absolute;left:7300;top:3908;width:108;height:86" coordorigin="7300,3908" coordsize="108,86">
              <v:shape id="_x0000_s3194" style="position:absolute;left:7300;top:3908;width:108;height:86" coordorigin="7300,3908" coordsize="108,86" path="m7309,3909r-9,l7300,3993r9,l7309,3931r5,-8l7317,3922r-8,l7309,3909xe" fillcolor="#323031" stroked="f">
                <v:path arrowok="t"/>
              </v:shape>
              <v:shape id="_x0000_s3193" style="position:absolute;left:7300;top:3908;width:108;height:86" coordorigin="7300,3908" coordsize="108,86" path="m7356,3915r-12,l7349,3920r,73l7358,3993r,-62l7363,3923r1,l7358,3923r-2,-8xe" fillcolor="#323031" stroked="f">
                <v:path arrowok="t"/>
              </v:shape>
              <v:shape id="_x0000_s3192" style="position:absolute;left:7300;top:3908;width:108;height:86" coordorigin="7300,3908" coordsize="108,86" path="m7407,3915r-15,l7398,3920r,73l7407,3993r,-77l7407,3915xe" fillcolor="#323031" stroked="f">
                <v:path arrowok="t"/>
              </v:shape>
              <v:shape id="_x0000_s3191" style="position:absolute;left:7300;top:3908;width:108;height:86" coordorigin="7300,3908" coordsize="108,86" path="m7400,3908r-27,l7365,3914r-7,9l7364,3923r12,-8l7407,3915r-7,-7xe" fillcolor="#323031" stroked="f">
                <v:path arrowok="t"/>
              </v:shape>
              <v:shape id="_x0000_s3190" style="position:absolute;left:7300;top:3908;width:108;height:86" coordorigin="7300,3908" coordsize="108,86" path="m7347,3908r-23,l7318,3913r-9,9l7317,3922r10,-7l7356,3915r-1,-1l7347,3908xe" fillcolor="#323031" stroked="f">
                <v:path arrowok="t"/>
              </v:shape>
            </v:group>
            <v:group id="_x0000_s3186" style="position:absolute;left:7472;top:3908;width:69;height:83" coordorigin="7472,3908" coordsize="69,83">
              <v:shape id="_x0000_s3188" style="position:absolute;left:7472;top:3908;width:69;height:83" coordorigin="7472,3908" coordsize="69,83" path="m7501,3908r-18,8l7474,3934r-2,27l7478,3978r17,10l7524,3990r3,-3l7502,3987r-16,-11l7481,3951r1,-13l7492,3921r24,-4l7528,3917r-3,-3l7501,3908xe" fillcolor="#323031" stroked="f">
                <v:path arrowok="t"/>
              </v:shape>
              <v:shape id="_x0000_s3187" style="position:absolute;left:7472;top:3908;width:69;height:83" coordorigin="7472,3908" coordsize="69,83" path="m7528,3917r-12,l7527,3931r3,29l7522,3980r-20,7l7527,3987r10,-13l7540,3951r-3,-21l7528,3917xe" fillcolor="#323031" stroked="f">
                <v:path arrowok="t"/>
              </v:shape>
            </v:group>
            <v:group id="_x0000_s3183" style="position:absolute;left:7559;top:3908;width:39;height:86" coordorigin="7559,3908" coordsize="39,86">
              <v:shape id="_x0000_s3185" style="position:absolute;left:7559;top:3908;width:39;height:86" coordorigin="7559,3908" coordsize="39,86" path="m7568,3909r-9,l7559,3993r9,l7568,3929r5,-4l7568,3925r,-16xe" fillcolor="#323031" stroked="f">
                <v:path arrowok="t"/>
              </v:shape>
              <v:shape id="_x0000_s3184" style="position:absolute;left:7559;top:3908;width:39;height:86" coordorigin="7559,3908" coordsize="39,86" path="m7597,3908r-15,l7573,3915r-4,10l7573,3925r9,-8l7597,3917r,-9xe" fillcolor="#323031" stroked="f">
                <v:path arrowok="t"/>
              </v:shape>
            </v:group>
            <v:group id="_x0000_s3178" style="position:absolute;left:7608;top:3877;width:67;height:118" coordorigin="7608,3877" coordsize="67,118">
              <v:shape id="_x0000_s3182" style="position:absolute;left:7608;top:3877;width:67;height:118" coordorigin="7608,3877" coordsize="67,118" path="m7650,3908r-21,1l7617,3920r-7,20l7608,3971r12,18l7639,3995r12,l7660,3991r3,-4l7652,3987r-20,-2l7619,3972r-3,-27l7623,3923r18,-8l7660,3915r-3,-4l7650,3908xe" fillcolor="#323031" stroked="f">
                <v:path arrowok="t"/>
              </v:shape>
              <v:shape id="_x0000_s3181" style="position:absolute;left:7608;top:3877;width:67;height:118" coordorigin="7608,3877" coordsize="67,118" path="m7675,3982r-9,l7668,3993r7,l7675,3982xe" fillcolor="#323031" stroked="f">
                <v:path arrowok="t"/>
              </v:shape>
              <v:shape id="_x0000_s3180" style="position:absolute;left:7608;top:3877;width:67;height:118" coordorigin="7608,3877" coordsize="67,118" path="m7660,3915r-9,l7662,3925r3,5l7665,3971r-6,9l7652,3987r11,l7666,3982r9,l7675,3920r-10,l7660,3915xe" fillcolor="#323031" stroked="f">
                <v:path arrowok="t"/>
              </v:shape>
              <v:shape id="_x0000_s3179" style="position:absolute;left:7608;top:3877;width:67;height:118" coordorigin="7608,3877" coordsize="67,118" path="m7675,3877r-10,l7665,3920r10,l7675,3877xe" fillcolor="#323031" stroked="f">
                <v:path arrowok="t"/>
              </v:shape>
            </v:group>
            <v:group id="_x0000_s3174" style="position:absolute;left:7699;top:3910;width:66;height:85" coordorigin="7699,3910" coordsize="66,85">
              <v:shape id="_x0000_s3177" style="position:absolute;left:7699;top:3910;width:66;height:85" coordorigin="7699,3910" coordsize="66,85" path="m7718,3910r-12,10l7699,3941r,32l7711,3989r20,6l7747,3995r8,-6l7757,3987r-14,l7727,3986r-17,-12l7705,3951r58,-5l7763,3944r-58,l7705,3933r7,-18l7746,3915r-2,-2l7718,3910xe" fillcolor="#323031" stroked="f">
                <v:path arrowok="t"/>
              </v:shape>
              <v:shape id="_x0000_s3176" style="position:absolute;left:7699;top:3910;width:66;height:85" coordorigin="7699,3910" coordsize="66,85" path="m7756,3970r-8,13l7743,3987r14,l7764,3974r-8,-4xe" fillcolor="#323031" stroked="f">
                <v:path arrowok="t"/>
              </v:shape>
              <v:shape id="_x0000_s3175" style="position:absolute;left:7699;top:3910;width:66;height:85" coordorigin="7699,3910" coordsize="66,85" path="m7746,3915r-34,l7744,3915r8,11l7754,3944r9,l7758,3926r-12,-11xe" fillcolor="#323031" stroked="f">
                <v:path arrowok="t"/>
              </v:shape>
            </v:group>
            <v:group id="_x0000_s3171" style="position:absolute;left:7783;top:3908;width:39;height:86" coordorigin="7783,3908" coordsize="39,86">
              <v:shape id="_x0000_s3173" style="position:absolute;left:7783;top:3908;width:39;height:86" coordorigin="7783,3908" coordsize="39,86" path="m7792,3909r-9,l7783,3993r9,l7792,3929r5,-4l7792,3925r,-16xe" fillcolor="#323031" stroked="f">
                <v:path arrowok="t"/>
              </v:shape>
              <v:shape id="_x0000_s3172" style="position:absolute;left:7783;top:3908;width:39;height:86" coordorigin="7783,3908" coordsize="39,86" path="m7821,3908r-15,l7797,3915r-4,10l7797,3925r9,-8l7821,3917r,-9xe" fillcolor="#323031" stroked="f">
                <v:path arrowok="t"/>
              </v:shape>
            </v:group>
            <v:group id="_x0000_s3167" style="position:absolute;left:7828;top:3908;width:62;height:87" coordorigin="7828,3908" coordsize="62,87">
              <v:shape id="_x0000_s3170" style="position:absolute;left:7828;top:3908;width:62;height:87" coordorigin="7828,3908" coordsize="62,87" path="m7835,3973r-7,5l7836,3989r11,6l7875,3995r13,-8l7850,3987r-7,-3l7835,3973xe" fillcolor="#323031" stroked="f">
                <v:path arrowok="t"/>
              </v:shape>
              <v:shape id="_x0000_s3169" style="position:absolute;left:7828;top:3908;width:62;height:87" coordorigin="7828,3908" coordsize="62,87" path="m7871,3908r-28,l7830,3915r1,19l7840,3947r33,12l7880,3971r,9l7872,3987r16,l7889,3986r,-17l7881,3953r-17,-7l7847,3940r-7,-10l7840,3920r7,-5l7881,3915r-1,-2l7871,3908xe" fillcolor="#323031" stroked="f">
                <v:path arrowok="t"/>
              </v:shape>
              <v:shape id="_x0000_s3168" style="position:absolute;left:7828;top:3908;width:62;height:87" coordorigin="7828,3908" coordsize="62,87" path="m7881,3915r-14,l7873,3920r5,8l7886,3923r-5,-8xe" fillcolor="#323031" stroked="f">
                <v:path arrowok="t"/>
              </v:shape>
            </v:group>
            <v:group id="_x0000_s3165" style="position:absolute;left:7940;top:3951;width:81;height:2" coordorigin="7940,3951" coordsize="81,2">
              <v:shape id="_x0000_s3166" style="position:absolute;left:7940;top:3951;width:81;height:2" coordorigin="7940,3951" coordsize="81,0" path="m7940,3951r81,e" filled="f" strokecolor="#323031" strokeweight=".16017mm">
                <v:path arrowok="t"/>
              </v:shape>
            </v:group>
            <v:group id="_x0000_s3161" style="position:absolute;left:8068;top:3877;width:83;height:117" coordorigin="8068,3877" coordsize="83,117">
              <v:shape id="_x0000_s3164" style="position:absolute;left:8068;top:3877;width:83;height:117" coordorigin="8068,3877" coordsize="83,117" path="m8133,3964r-10,l8123,3993r10,l8133,3964xe" fillcolor="#323031" stroked="f">
                <v:path arrowok="t"/>
              </v:shape>
              <v:shape id="_x0000_s3163" style="position:absolute;left:8068;top:3877;width:83;height:117" coordorigin="8068,3877" coordsize="83,117" path="m8133,3877r-14,l8068,3955r,9l8151,3964r,-9l8133,3955r-54,l8121,3887r12,l8133,3877xe" fillcolor="#323031" stroked="f">
                <v:path arrowok="t"/>
              </v:shape>
              <v:shape id="_x0000_s3162" style="position:absolute;left:8068;top:3877;width:83;height:117" coordorigin="8068,3877" coordsize="83,117" path="m8133,3887r-10,l8123,3955r10,l8133,3887xe" fillcolor="#323031" stroked="f">
                <v:path arrowok="t"/>
              </v:shape>
            </v:group>
            <v:group id="_x0000_s3159" style="position:absolute;left:8164;top:3877;width:72;height:117" coordorigin="8164,3877" coordsize="72,117">
              <v:shape id="_x0000_s3160" style="position:absolute;left:8164;top:3877;width:72;height:117" coordorigin="8164,3877" coordsize="72,117" path="m8236,3877r-72,l8164,3885r61,l8175,3993r12,l8236,3883r,-6xe" fillcolor="#323031" stroked="f">
                <v:path arrowok="t"/>
              </v:shape>
            </v:group>
            <v:group id="_x0000_s3154" style="position:absolute;left:8252;top:3876;width:76;height:118" coordorigin="8252,3876" coordsize="76,118">
              <v:shape id="_x0000_s3158" style="position:absolute;left:8252;top:3876;width:76;height:118" coordorigin="8252,3876" coordsize="76,118" path="m8286,3876r-16,10l8259,3903r-6,23l8252,3953r5,20l8272,3988r25,6l8313,3987r2,-2l8285,3985r-17,-11l8262,3952r,-5l8272,3932r-10,l8265,3910r12,-19l8297,3884r26,l8310,3878r-24,-2xe" fillcolor="#323031" stroked="f">
                <v:path arrowok="t"/>
              </v:shape>
              <v:shape id="_x0000_s3157" style="position:absolute;left:8252;top:3876;width:76;height:118" coordorigin="8252,3876" coordsize="76,118" path="m8317,3929r-26,l8296,3929r17,10l8319,3963r-10,17l8285,3985r30,l8325,3971r3,-28l8317,3929xe" fillcolor="#323031" stroked="f">
                <v:path arrowok="t"/>
              </v:shape>
              <v:shape id="_x0000_s3156" style="position:absolute;left:8252;top:3876;width:76;height:118" coordorigin="8252,3876" coordsize="76,118" path="m8293,3920r-12,l8269,3927r-7,5l8272,3932r2,-3l8317,3929r-2,-3l8293,3920xe" fillcolor="#323031" stroked="f">
                <v:path arrowok="t"/>
              </v:shape>
              <v:shape id="_x0000_s3155" style="position:absolute;left:8252;top:3876;width:76;height:118" coordorigin="8252,3876" coordsize="76,118" path="m8323,3884r-17,l8314,3886r6,7l8325,3885r-2,-1xe" fillcolor="#323031" stroked="f">
                <v:path arrowok="t"/>
              </v:shape>
            </v:group>
            <w10:wrap anchorx="page" anchory="page"/>
          </v:group>
        </w:pict>
      </w:r>
      <w:r w:rsidRPr="00FA5891">
        <w:pict>
          <v:group id="_x0000_s3094" style="position:absolute;margin-left:354.05pt;margin-top:212.3pt;width:64.15pt;height:6.45pt;z-index:2872;mso-position-horizontal-relative:page;mso-position-vertical-relative:page" coordorigin="7081,4246" coordsize="1283,129">
            <v:group id="_x0000_s3151" style="position:absolute;left:7087;top:4252;width:2;height:117" coordorigin="7087,4252" coordsize="2,117">
              <v:shape id="_x0000_s3152" style="position:absolute;left:7087;top:4252;width:2;height:117" coordorigin="7087,4252" coordsize="0,117" path="m7087,4252r,116e" filled="f" strokecolor="#323031" strokeweight=".20603mm">
                <v:path arrowok="t"/>
              </v:shape>
            </v:group>
            <v:group id="_x0000_s3147" style="position:absolute;left:7118;top:4283;width:64;height:86" coordorigin="7118,4283" coordsize="64,86">
              <v:shape id="_x0000_s3150" style="position:absolute;left:7118;top:4283;width:64;height:86" coordorigin="7118,4283" coordsize="64,86" path="m7127,4284r-9,l7118,4368r9,l7127,4306r10,-9l7127,4297r,-13xe" fillcolor="#323031" stroked="f">
                <v:path arrowok="t"/>
              </v:shape>
              <v:shape id="_x0000_s3149" style="position:absolute;left:7118;top:4283;width:64;height:86" coordorigin="7118,4283" coordsize="64,86" path="m7179,4290r-12,l7171,4298r,70l7181,4368r,-75l7179,4290xe" fillcolor="#323031" stroked="f">
                <v:path arrowok="t"/>
              </v:shape>
              <v:shape id="_x0000_s3148" style="position:absolute;left:7118;top:4283;width:64;height:86" coordorigin="7118,4283" coordsize="64,86" path="m7173,4283r-29,l7136,4288r-9,9l7137,4297r1,l7144,4290r35,l7173,4283xe" fillcolor="#323031" stroked="f">
                <v:path arrowok="t"/>
              </v:shape>
            </v:group>
            <v:group id="_x0000_s3142" style="position:absolute;left:7196;top:4257;width:41;height:113" coordorigin="7196,4257" coordsize="41,113">
              <v:shape id="_x0000_s3146" style="position:absolute;left:7196;top:4257;width:41;height:113" coordorigin="7196,4257" coordsize="41,113" path="m7218,4292r-10,l7208,4365r5,5l7230,4370r3,-1l7236,4368r,-6l7220,4362r-2,-3l7218,4292xe" fillcolor="#323031" stroked="f">
                <v:path arrowok="t"/>
              </v:shape>
              <v:shape id="_x0000_s3145" style="position:absolute;left:7196;top:4257;width:41;height:113" coordorigin="7196,4257" coordsize="41,113" path="m7236,4360r-3,1l7230,4362r6,l7236,4360xe" fillcolor="#323031" stroked="f">
                <v:path arrowok="t"/>
              </v:shape>
              <v:shape id="_x0000_s3144" style="position:absolute;left:7196;top:4257;width:41;height:113" coordorigin="7196,4257" coordsize="41,113" path="m7236,4284r-40,l7196,4292r40,l7236,4284xe" fillcolor="#323031" stroked="f">
                <v:path arrowok="t"/>
              </v:shape>
              <v:shape id="_x0000_s3143" style="position:absolute;left:7196;top:4257;width:41;height:113" coordorigin="7196,4257" coordsize="41,113" path="m7218,4257r-10,l7208,4284r10,l7218,4257xe" fillcolor="#323031" stroked="f">
                <v:path arrowok="t"/>
              </v:shape>
            </v:group>
            <v:group id="_x0000_s3138" style="position:absolute;left:7248;top:4285;width:66;height:85" coordorigin="7248,4285" coordsize="66,85">
              <v:shape id="_x0000_s3141" style="position:absolute;left:7248;top:4285;width:66;height:85" coordorigin="7248,4285" coordsize="66,85" path="m7267,4285r-12,11l7249,4316r-1,32l7260,4364r20,6l7296,4370r9,-6l7306,4362r-14,l7276,4361r-17,-12l7254,4326r59,-5l7312,4319r-58,l7255,4308r7,-18l7295,4290r-2,-2l7267,4285xe" fillcolor="#323031" stroked="f">
                <v:path arrowok="t"/>
              </v:shape>
              <v:shape id="_x0000_s3140" style="position:absolute;left:7248;top:4285;width:66;height:85" coordorigin="7248,4285" coordsize="66,85" path="m7306,4345r-9,13l7292,4362r14,l7314,4349r-8,-4xe" fillcolor="#323031" stroked="f">
                <v:path arrowok="t"/>
              </v:shape>
              <v:shape id="_x0000_s3139" style="position:absolute;left:7248;top:4285;width:66;height:85" coordorigin="7248,4285" coordsize="66,85" path="m7295,4290r-33,l7294,4290r7,11l7303,4319r9,l7307,4301r-12,-11xe" fillcolor="#323031" stroked="f">
                <v:path arrowok="t"/>
              </v:shape>
            </v:group>
            <v:group id="_x0000_s3135" style="position:absolute;left:7332;top:4283;width:39;height:86" coordorigin="7332,4283" coordsize="39,86">
              <v:shape id="_x0000_s3137" style="position:absolute;left:7332;top:4283;width:39;height:86" coordorigin="7332,4283" coordsize="39,86" path="m7342,4284r-10,l7332,4368r10,l7342,4304r5,-4l7342,4300r,-16xe" fillcolor="#323031" stroked="f">
                <v:path arrowok="t"/>
              </v:shape>
              <v:shape id="_x0000_s3136" style="position:absolute;left:7332;top:4283;width:39;height:86" coordorigin="7332,4283" coordsize="39,86" path="m7371,4283r-15,l7347,4290r-5,10l7347,4300r9,-8l7371,4292r,-9xe" fillcolor="#323031" stroked="f">
                <v:path arrowok="t"/>
              </v:shape>
            </v:group>
            <v:group id="_x0000_s3133" style="position:absolute;left:7391;top:4252;width:2;height:117" coordorigin="7391,4252" coordsize="2,117">
              <v:shape id="_x0000_s3134" style="position:absolute;left:7391;top:4252;width:2;height:117" coordorigin="7391,4252" coordsize="0,117" path="m7391,4252r,116e" filled="f" strokecolor="#323031" strokeweight=".20603mm">
                <v:path arrowok="t"/>
              </v:shape>
            </v:group>
            <v:group id="_x0000_s3127" style="position:absolute;left:7422;top:4283;width:108;height:86" coordorigin="7422,4283" coordsize="108,86">
              <v:shape id="_x0000_s3132" style="position:absolute;left:7422;top:4283;width:108;height:86" coordorigin="7422,4283" coordsize="108,86" path="m7432,4284r-10,l7422,4368r10,l7432,4306r5,-8l7439,4297r-7,l7432,4284xe" fillcolor="#323031" stroked="f">
                <v:path arrowok="t"/>
              </v:shape>
              <v:shape id="_x0000_s3131" style="position:absolute;left:7422;top:4283;width:108;height:86" coordorigin="7422,4283" coordsize="108,86" path="m7478,4290r-12,l7471,4295r,73l7481,4368r,-62l7486,4298r1,l7480,4298r-2,-8xe" fillcolor="#323031" stroked="f">
                <v:path arrowok="t"/>
              </v:shape>
              <v:shape id="_x0000_s3130" style="position:absolute;left:7422;top:4283;width:108;height:86" coordorigin="7422,4283" coordsize="108,86" path="m7530,4290r-15,l7520,4295r,73l7530,4368r,-77l7530,4290xe" fillcolor="#323031" stroked="f">
                <v:path arrowok="t"/>
              </v:shape>
              <v:shape id="_x0000_s3129" style="position:absolute;left:7422;top:4283;width:108;height:86" coordorigin="7422,4283" coordsize="108,86" path="m7522,4283r-26,l7488,4289r-8,9l7487,4298r11,-8l7530,4290r-8,-7xe" fillcolor="#323031" stroked="f">
                <v:path arrowok="t"/>
              </v:shape>
              <v:shape id="_x0000_s3128" style="position:absolute;left:7422;top:4283;width:108;height:86" coordorigin="7422,4283" coordsize="108,86" path="m7469,4283r-22,l7440,4288r-8,9l7439,4297r10,-7l7478,4290r,-1l7469,4283xe" fillcolor="#323031" stroked="f">
                <v:path arrowok="t"/>
              </v:shape>
            </v:group>
            <v:group id="_x0000_s3124" style="position:absolute;left:7595;top:4283;width:69;height:83" coordorigin="7595,4283" coordsize="69,83">
              <v:shape id="_x0000_s3126" style="position:absolute;left:7595;top:4283;width:69;height:83" coordorigin="7595,4283" coordsize="69,83" path="m7623,4283r-17,8l7597,4309r-2,27l7601,4353r16,10l7646,4365r3,-3l7624,4362r-15,-11l7604,4326r1,-13l7615,4297r23,-5l7650,4292r-2,-3l7623,4283xe" fillcolor="#323031" stroked="f">
                <v:path arrowok="t"/>
              </v:shape>
              <v:shape id="_x0000_s3125" style="position:absolute;left:7595;top:4283;width:69;height:83" coordorigin="7595,4283" coordsize="69,83" path="m7650,4292r-12,l7650,4306r3,29l7645,4355r-21,7l7649,4362r10,-13l7663,4326r-3,-21l7650,4292xe" fillcolor="#323031" stroked="f">
                <v:path arrowok="t"/>
              </v:shape>
            </v:group>
            <v:group id="_x0000_s3121" style="position:absolute;left:7681;top:4283;width:39;height:86" coordorigin="7681,4283" coordsize="39,86">
              <v:shape id="_x0000_s3123" style="position:absolute;left:7681;top:4283;width:39;height:86" coordorigin="7681,4283" coordsize="39,86" path="m7691,4284r-10,l7681,4368r10,l7691,4304r5,-4l7691,4300r,-16xe" fillcolor="#323031" stroked="f">
                <v:path arrowok="t"/>
              </v:shape>
              <v:shape id="_x0000_s3122" style="position:absolute;left:7681;top:4283;width:39;height:86" coordorigin="7681,4283" coordsize="39,86" path="m7720,4283r-15,l7696,4290r-5,10l7696,4300r9,-8l7720,4292r,-9xe" fillcolor="#323031" stroked="f">
                <v:path arrowok="t"/>
              </v:shape>
            </v:group>
            <v:group id="_x0000_s3116" style="position:absolute;left:7731;top:4252;width:67;height:118" coordorigin="7731,4252" coordsize="67,118">
              <v:shape id="_x0000_s3120" style="position:absolute;left:7731;top:4252;width:67;height:118" coordorigin="7731,4252" coordsize="67,118" path="m7773,4283r-22,1l7739,4295r-7,20l7731,4346r11,18l7762,4370r11,l7783,4366r2,-4l7774,4362r-20,-2l7742,4347r-4,-27l7746,4299r18,-9l7783,4290r-4,-4l7773,4283xe" fillcolor="#323031" stroked="f">
                <v:path arrowok="t"/>
              </v:shape>
              <v:shape id="_x0000_s3119" style="position:absolute;left:7731;top:4252;width:67;height:118" coordorigin="7731,4252" coordsize="67,118" path="m7797,4357r-8,l7790,4368r7,l7797,4357xe" fillcolor="#323031" stroked="f">
                <v:path arrowok="t"/>
              </v:shape>
              <v:shape id="_x0000_s3118" style="position:absolute;left:7731;top:4252;width:67;height:118" coordorigin="7731,4252" coordsize="67,118" path="m7783,4290r-10,l7784,4300r4,5l7788,4347r-7,8l7774,4362r11,l7789,4357r8,l7797,4295r-9,l7783,4290xe" fillcolor="#323031" stroked="f">
                <v:path arrowok="t"/>
              </v:shape>
              <v:shape id="_x0000_s3117" style="position:absolute;left:7731;top:4252;width:67;height:118" coordorigin="7731,4252" coordsize="67,118" path="m7797,4252r-9,l7788,4295r9,l7797,4252xe" fillcolor="#323031" stroked="f">
                <v:path arrowok="t"/>
              </v:shape>
            </v:group>
            <v:group id="_x0000_s3112" style="position:absolute;left:7821;top:4285;width:66;height:85" coordorigin="7821,4285" coordsize="66,85">
              <v:shape id="_x0000_s3115" style="position:absolute;left:7821;top:4285;width:66;height:85" coordorigin="7821,4285" coordsize="66,85" path="m7840,4285r-11,11l7822,4316r-1,32l7834,4364r20,6l7870,4370r8,-6l7879,4362r-14,l7849,4361r-16,-12l7828,4326r58,-5l7885,4319r-57,l7828,4308r7,-18l7868,4290r-2,-2l7840,4285xe" fillcolor="#323031" stroked="f">
                <v:path arrowok="t"/>
              </v:shape>
              <v:shape id="_x0000_s3114" style="position:absolute;left:7821;top:4285;width:66;height:85" coordorigin="7821,4285" coordsize="66,85" path="m7879,4345r-8,13l7865,4362r14,l7887,4349r-8,-4xe" fillcolor="#323031" stroked="f">
                <v:path arrowok="t"/>
              </v:shape>
              <v:shape id="_x0000_s3113" style="position:absolute;left:7821;top:4285;width:66;height:85" coordorigin="7821,4285" coordsize="66,85" path="m7868,4290r-33,l7867,4290r7,11l7876,4319r9,l7880,4301r-12,-11xe" fillcolor="#323031" stroked="f">
                <v:path arrowok="t"/>
              </v:shape>
            </v:group>
            <v:group id="_x0000_s3109" style="position:absolute;left:7905;top:4283;width:39;height:86" coordorigin="7905,4283" coordsize="39,86">
              <v:shape id="_x0000_s3111" style="position:absolute;left:7905;top:4283;width:39;height:86" coordorigin="7905,4283" coordsize="39,86" path="m7915,4284r-10,l7905,4368r10,l7915,4304r5,-4l7915,4300r,-16xe" fillcolor="#323031" stroked="f">
                <v:path arrowok="t"/>
              </v:shape>
              <v:shape id="_x0000_s3110" style="position:absolute;left:7905;top:4283;width:39;height:86" coordorigin="7905,4283" coordsize="39,86" path="m7944,4283r-15,l7920,4290r-5,10l7920,4300r9,-8l7944,4292r,-9xe" fillcolor="#323031" stroked="f">
                <v:path arrowok="t"/>
              </v:shape>
            </v:group>
            <v:group id="_x0000_s3105" style="position:absolute;left:7950;top:4283;width:62;height:87" coordorigin="7950,4283" coordsize="62,87">
              <v:shape id="_x0000_s3108" style="position:absolute;left:7950;top:4283;width:62;height:87" coordorigin="7950,4283" coordsize="62,87" path="m7958,4348r-8,5l7958,4364r12,6l7998,4370r12,-8l7973,4362r-8,-3l7958,4348xe" fillcolor="#323031" stroked="f">
                <v:path arrowok="t"/>
              </v:shape>
              <v:shape id="_x0000_s3107" style="position:absolute;left:7950;top:4283;width:62;height:87" coordorigin="7950,4283" coordsize="62,87" path="m7993,4283r-28,l7953,4290r,19l7963,4322r32,12l8002,4346r,9l7994,4362r16,l8012,4361r,-17l8003,4328r-17,-7l7970,4315r-7,-10l7963,4295r7,-5l8004,4290r-2,-2l7993,4283xe" fillcolor="#323031" stroked="f">
                <v:path arrowok="t"/>
              </v:shape>
              <v:shape id="_x0000_s3106" style="position:absolute;left:7950;top:4283;width:62;height:87" coordorigin="7950,4283" coordsize="62,87" path="m8004,4290r-15,l7995,4295r6,8l8008,4298r-4,-8xe" fillcolor="#323031" stroked="f">
                <v:path arrowok="t"/>
              </v:shape>
            </v:group>
            <v:group id="_x0000_s3103" style="position:absolute;left:8063;top:4326;width:81;height:2" coordorigin="8063,4326" coordsize="81,2">
              <v:shape id="_x0000_s3104" style="position:absolute;left:8063;top:4326;width:81;height:2" coordorigin="8063,4326" coordsize="81,0" path="m8063,4326r80,e" filled="f" strokecolor="#323031" strokeweight=".16017mm">
                <v:path arrowok="t"/>
              </v:shape>
            </v:group>
            <v:group id="_x0000_s3099" style="position:absolute;left:8196;top:4250;width:74;height:118" coordorigin="8196,4250" coordsize="74,118">
              <v:shape id="_x0000_s3102" style="position:absolute;left:8196;top:4250;width:74;height:118" coordorigin="8196,4250" coordsize="74,118" path="m8199,4342r1,17l8217,4367r28,1l8256,4361r-41,l8206,4356r-7,-14xe" fillcolor="#323031" stroked="f">
                <v:path arrowok="t"/>
              </v:shape>
              <v:shape id="_x0000_s3101" style="position:absolute;left:8196;top:4250;width:74;height:118" coordorigin="8196,4250" coordsize="74,118" path="m8255,4259r-9,l8255,4265r,30l8244,4302r-29,l8215,4311r13,l8251,4317r8,18l8259,4352r-9,9l8256,4361r7,-4l8269,4335r,-16l8260,4311r-13,-5l8261,4300r5,-8l8265,4272r-10,-13xe" fillcolor="#323031" stroked="f">
                <v:path arrowok="t"/>
              </v:shape>
              <v:shape id="_x0000_s3100" style="position:absolute;left:8196;top:4250;width:74;height:118" coordorigin="8196,4250" coordsize="74,118" path="m8231,4250r-13,l8207,4255r-11,13l8203,4274r8,-10l8219,4259r36,l8252,4255r-21,-5xe" fillcolor="#323031" stroked="f">
                <v:path arrowok="t"/>
              </v:shape>
            </v:group>
            <v:group id="_x0000_s3095" style="position:absolute;left:8280;top:4252;width:83;height:117" coordorigin="8280,4252" coordsize="83,117">
              <v:shape id="_x0000_s3098" style="position:absolute;left:8280;top:4252;width:83;height:117" coordorigin="8280,4252" coordsize="83,117" path="m8345,4339r-10,l8335,4368r10,l8345,4339xe" fillcolor="#323031" stroked="f">
                <v:path arrowok="t"/>
              </v:shape>
              <v:shape id="_x0000_s3097" style="position:absolute;left:8280;top:4252;width:83;height:117" coordorigin="8280,4252" coordsize="83,117" path="m8345,4252r-14,l8280,4330r,9l8363,4339r,-9l8345,4330r-54,l8334,4262r11,l8345,4252xe" fillcolor="#323031" stroked="f">
                <v:path arrowok="t"/>
              </v:shape>
              <v:shape id="_x0000_s3096" style="position:absolute;left:8280;top:4252;width:83;height:117" coordorigin="8280,4252" coordsize="83,117" path="m8345,4262r-10,l8335,4330r10,l8345,4262xe" fillcolor="#323031" stroked="f">
                <v:path arrowok="t"/>
              </v:shape>
            </v:group>
            <w10:wrap anchorx="page" anchory="page"/>
          </v:group>
        </w:pict>
      </w:r>
      <w:r w:rsidRPr="00FA5891">
        <w:pict>
          <v:group id="_x0000_s3082" style="position:absolute;margin-left:267.95pt;margin-top:411.75pt;width:141.25pt;height:8.1pt;z-index:2968;mso-position-horizontal-relative:page;mso-position-vertical-relative:page" coordorigin="5359,8235" coordsize="2825,162">
            <v:shape id="_x0000_s3093" type="#_x0000_t75" style="position:absolute;left:5359;top:8235;width:2477;height:162">
              <v:imagedata r:id="rId62" o:title=""/>
            </v:shape>
            <v:group id="_x0000_s3091" style="position:absolute;left:7887;top:8322;width:81;height:2" coordorigin="7887,8322" coordsize="81,2">
              <v:shape id="_x0000_s3092" style="position:absolute;left:7887;top:8322;width:81;height:2" coordorigin="7887,8322" coordsize="81,0" path="m7887,8322r80,e" filled="f" strokecolor="#323031" strokeweight=".16017mm">
                <v:path arrowok="t"/>
              </v:shape>
            </v:group>
            <v:group id="_x0000_s3088" style="position:absolute;left:8019;top:8247;width:74;height:117" coordorigin="8019,8247" coordsize="74,117">
              <v:shape id="_x0000_s3090" style="position:absolute;left:8019;top:8247;width:74;height:117" coordorigin="8019,8247" coordsize="74,117" path="m8079,8254r-4,l8083,8264r,16l8079,8294r-20,18l8034,8333r-12,14l8019,8357r,7l8093,8364r,-9l8034,8344r16,-14l8069,8315r14,-13l8090,8286r-1,-24l8079,8254xe" fillcolor="#323031" stroked="f">
                <v:path arrowok="t"/>
              </v:shape>
              <v:shape id="_x0000_s3089" style="position:absolute;left:8019;top:8247;width:74;height:117" coordorigin="8019,8247" coordsize="74,117" path="m8047,8247r-17,11l8021,8279r9,2l8034,8263r10,-9l8079,8254r-4,-4l8047,8247xe" fillcolor="#323031" stroked="f">
                <v:path arrowok="t"/>
              </v:shape>
            </v:group>
            <v:group id="_x0000_s3083" style="position:absolute;left:8107;top:8246;width:77;height:118" coordorigin="8107,8246" coordsize="77,118">
              <v:shape id="_x0000_s3087" style="position:absolute;left:8107;top:8246;width:77;height:118" coordorigin="8107,8246" coordsize="77,118" path="m8115,8347r-4,9l8126,8363r25,1l8163,8357r-36,l8121,8353r-6,-6xe" fillcolor="#323031" stroked="f">
                <v:path arrowok="t"/>
              </v:shape>
              <v:shape id="_x0000_s3086" style="position:absolute;left:8107;top:8246;width:77;height:118" coordorigin="8107,8246" coordsize="77,118" path="m8183,8309r-9,l8170,8332r-12,17l8138,8357r25,l8167,8355r10,-17l8182,8315r1,-6xe" fillcolor="#323031" stroked="f">
                <v:path arrowok="t"/>
              </v:shape>
              <v:shape id="_x0000_s3085" style="position:absolute;left:8107;top:8246;width:77;height:118" coordorigin="8107,8246" coordsize="77,118" path="m8138,8246r-17,7l8110,8270r-3,28l8120,8314r22,7l8154,8321r12,-6l8168,8313r-24,l8137,8312r-16,-11l8116,8277r10,-17l8151,8255r16,l8163,8252r-25,-6xe" fillcolor="#323031" stroked="f">
                <v:path arrowok="t"/>
              </v:shape>
              <v:shape id="_x0000_s3084" style="position:absolute;left:8107;top:8246;width:77;height:118" coordorigin="8107,8246" coordsize="77,118" path="m8167,8255r-16,l8167,8266r6,24l8173,8294r-12,19l8168,8313r6,-4l8183,8309r,-22l8178,8267r-11,-12xe" fillcolor="#323031" stroked="f">
                <v:path arrowok="t"/>
              </v:shape>
            </v:group>
            <w10:wrap anchorx="page" anchory="page"/>
          </v:group>
        </w:pict>
      </w:r>
    </w:p>
    <w:p w:rsidR="00FA5891" w:rsidRDefault="00FA5891">
      <w:pPr>
        <w:spacing w:before="1"/>
        <w:rPr>
          <w:rFonts w:ascii="Tahoma" w:eastAsia="Tahoma" w:hAnsi="Tahoma" w:cs="Tahoma"/>
          <w:sz w:val="13"/>
          <w:szCs w:val="13"/>
        </w:rPr>
      </w:pPr>
    </w:p>
    <w:p w:rsidR="00FA5891" w:rsidRDefault="00FA5891">
      <w:pPr>
        <w:spacing w:line="200" w:lineRule="atLeast"/>
        <w:ind w:left="2006"/>
        <w:rPr>
          <w:rFonts w:ascii="Tahoma" w:eastAsia="Tahoma" w:hAnsi="Tahoma" w:cs="Tahoma"/>
          <w:sz w:val="20"/>
          <w:szCs w:val="20"/>
        </w:rPr>
      </w:pPr>
      <w:r w:rsidRPr="00FA5891">
        <w:rPr>
          <w:rFonts w:ascii="Tahoma" w:eastAsia="Tahoma" w:hAnsi="Tahoma" w:cs="Tahoma"/>
          <w:sz w:val="20"/>
          <w:szCs w:val="20"/>
        </w:rPr>
      </w:r>
      <w:r>
        <w:rPr>
          <w:rFonts w:ascii="Tahoma" w:eastAsia="Tahoma" w:hAnsi="Tahoma" w:cs="Tahoma"/>
          <w:sz w:val="20"/>
          <w:szCs w:val="20"/>
        </w:rPr>
        <w:pict>
          <v:group id="_x0000_s3074" style="width:140.85pt;height:140.85pt;mso-position-horizontal-relative:char;mso-position-vertical-relative:line" coordsize="2817,2817">
            <v:group id="_x0000_s3079" style="position:absolute;left:679;width:2138;height:2817" coordorigin="679" coordsize="2138,2817">
              <v:shape id="_x0000_s3081" style="position:absolute;left:679;width:2138;height:2817" coordorigin="679" coordsize="2138,2817" path="m1044,2011l679,2613r33,20l746,2651r69,35l885,2716r72,27l1030,2765r74,19l1179,2798r76,11l1331,2815r77,2l1524,2812r113,-13l1747,2776r107,-31l1957,2706r99,-46l2150,2606r90,-61l2325,2478r79,-74l2478,2325r67,-85l2606,2150r21,-37l1416,2113r-55,-2l1253,2096r-107,-34l1094,2039r-50,-28xe" fillcolor="#002d5b" stroked="f">
                <v:path arrowok="t"/>
              </v:shape>
              <v:shape id="_x0000_s3080" style="position:absolute;left:679;width:2138;height:2817" coordorigin="679" coordsize="2138,2817" path="m1408,r20,705l1448,705r20,2l1528,715r60,12l1645,745r57,23l1756,796r65,42l1907,911r72,84l2036,1089r41,100l2103,1293r10,108l2111,1456r-16,108l2062,1671r-51,102l1944,1866r-79,79l1776,2009r-97,50l1576,2092r-106,18l1416,2113r1211,l2660,2056r46,-99l2745,1854r31,-107l2798,1637r14,-113l2817,1409r-5,-116l2798,1180r-22,-110l2745,963,2706,860r-46,-99l2606,667r-61,-90l2478,492r-74,-79l2325,339r-85,-67l2150,211r-94,-54l1957,111,1854,72,1747,41,1637,18,1524,5,1408,xe" fillcolor="#002d5b" stroked="f">
                <v:path arrowok="t"/>
              </v:shape>
            </v:group>
            <v:group id="_x0000_s3077" style="position:absolute;top:41;width:1240;height:2572" coordorigin=",41" coordsize="1240,2572">
              <v:shape id="_x0000_s3078" style="position:absolute;top:41;width:1240;height:2572" coordorigin=",41" coordsize="1240,2572" path="m1070,41l963,72,859,111r-99,47l664,213r-90,61l488,343r-80,75l333,499r-68,87l204,679,148,780,101,884,64,990,35,1097,15,1205,3,1314,,1423r5,108l19,1639r22,105l71,1848r37,102l154,2048r53,96l267,2235r68,86l411,2403r82,76l583,2549r96,64l1044,2011r-24,-15l997,1980r-64,-52l876,1869r-50,-65l783,1733r-33,-76l725,1578,706,1465r-2,-56l706,1353r17,-108l757,1142r48,-97l868,957r76,-78l1032,813r98,-52l1239,725,1070,41xe" fillcolor="#0088ce" stroked="f">
                <v:path arrowok="t"/>
              </v:shape>
            </v:group>
            <v:group id="_x0000_s3075" style="position:absolute;left:1070;width:339;height:723" coordorigin="1070" coordsize="339,723">
              <v:shape id="_x0000_s3076" style="position:absolute;left:1070;width:339;height:723" coordorigin="1070" coordsize="339,723" path="m1407,r-60,1l1287,5r-60,7l1168,21r-59,11l1070,41r179,681l1269,718r20,-3l1348,707r60,-3l1407,xe" fillcolor="#c7c9c8" stroked="f">
                <v:path arrowok="t"/>
              </v:shape>
            </v:group>
            <w10:wrap type="none"/>
            <w10:anchorlock/>
          </v:group>
        </w:pict>
      </w: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3"/>
        <w:rPr>
          <w:rFonts w:ascii="Tahoma" w:eastAsia="Tahoma" w:hAnsi="Tahoma" w:cs="Tahoma"/>
          <w:sz w:val="28"/>
          <w:szCs w:val="28"/>
        </w:rPr>
      </w:pPr>
    </w:p>
    <w:p w:rsidR="00FA5891" w:rsidRDefault="00FA5891">
      <w:pPr>
        <w:tabs>
          <w:tab w:val="left" w:pos="17786"/>
        </w:tabs>
        <w:spacing w:line="270" w:lineRule="exact"/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3072" style="position:absolute;left:0;text-align:left;margin-left:930.75pt;margin-top:-198.65pt;width:67.1pt;height:142.15pt;z-index:2728;mso-position-horizontal-relative:page" coordorigin="18615,-3973" coordsize="1342,2843">
            <v:shape id="_x0000_s3073" style="position:absolute;left:18615;top:-3973;width:1342;height:2843" coordorigin="18615,-3973" coordsize="1342,2843" path="m19956,-3973r-1341,627l19956,-1131r,-2842xe" fillcolor="#c7c9c8" stroked="f">
              <v:path arrowok="t"/>
            </v:shape>
            <w10:wrap anchorx="page"/>
          </v:group>
        </w:pict>
      </w:r>
      <w:r w:rsidRPr="00FA5891">
        <w:pict>
          <v:group id="_x0000_s2046" style="position:absolute;left:0;text-align:left;margin-left:0;margin-top:-12.75pt;width:44.6pt;height:43.95pt;z-index:2752;mso-position-horizontal-relative:page" coordorigin=",-255" coordsize="892,879">
            <v:shape id="_x0000_s2047" style="position:absolute;top:-255;width:892;height:879" coordorigin=",-255" coordsize="892,879" path="m548,-255l,-85,,624r892,l548,-25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26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27</w:t>
      </w:r>
    </w:p>
    <w:p w:rsidR="00FA5891" w:rsidRDefault="00FA5891">
      <w:pPr>
        <w:spacing w:line="270" w:lineRule="exact"/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  <w:r w:rsidRPr="00FA5891">
        <w:lastRenderedPageBreak/>
        <w:pict>
          <v:group id="_x0000_s2037" style="position:absolute;margin-left:0;margin-top:0;width:997.8pt;height:708.7pt;z-index:-57448;mso-position-horizontal-relative:page;mso-position-vertical-relative:page" coordsize="19956,14174">
            <v:shape id="_x0000_s2045" type="#_x0000_t75" style="position:absolute;width:19385;height:11509">
              <v:imagedata r:id="rId63" o:title=""/>
            </v:shape>
            <v:group id="_x0000_s2043" style="position:absolute;left:14867;width:5090;height:9185" coordorigin="14867" coordsize="5090,9185">
              <v:shape id="_x0000_s2044" style="position:absolute;left:14867;width:5090;height:9185" coordorigin="14867" coordsize="5090,9185" path="m19956,l14867,r3728,9184l19956,9127,19956,e" stroked="f">
                <v:path arrowok="t"/>
              </v:shape>
            </v:group>
            <v:group id="_x0000_s2041" style="position:absolute;left:17906;top:9245;width:2050;height:4345" coordorigin="17906,9245" coordsize="2050,4345">
              <v:shape id="_x0000_s2042" style="position:absolute;left:17906;top:9245;width:2050;height:4345" coordorigin="17906,9245" coordsize="2050,4345" path="m19956,9245r-2050,959l19956,13589r,-4344xe" fillcolor="#c7c9c8" stroked="f">
                <v:path arrowok="t"/>
              </v:shape>
            </v:group>
            <v:group id="_x0000_s2038" style="position:absolute;top:11849;width:3971;height:2325" coordorigin=",11849" coordsize="3971,2325">
              <v:shape id="_x0000_s2040" style="position:absolute;top:11849;width:3971;height:2325" coordorigin=",11849" coordsize="3971,2325" path="m3061,11849l,12705r,1468l3971,14173,3061,11849e" fillcolor="#002d5b" stroked="f">
                <v:path arrowok="t"/>
              </v:shape>
              <v:shape id="_x0000_s2039" type="#_x0000_t75" style="position:absolute;left:16716;top:1134;width:2106;height:2397">
                <v:imagedata r:id="rId64" o:title=""/>
              </v:shape>
            </v:group>
            <w10:wrap anchorx="page" anchory="page"/>
          </v:group>
        </w:pict>
      </w: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3"/>
        <w:rPr>
          <w:rFonts w:ascii="Arial Unicode MS" w:eastAsia="Arial Unicode MS" w:hAnsi="Arial Unicode MS" w:cs="Arial Unicode MS"/>
          <w:sz w:val="17"/>
          <w:szCs w:val="17"/>
        </w:rPr>
      </w:pPr>
    </w:p>
    <w:p w:rsidR="00FA5891" w:rsidRDefault="00B8433F">
      <w:pPr>
        <w:spacing w:before="50"/>
        <w:ind w:left="8231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002D5B"/>
          <w:sz w:val="32"/>
        </w:rPr>
        <w:t>THE</w:t>
      </w:r>
      <w:r>
        <w:rPr>
          <w:rFonts w:ascii="Calibri"/>
          <w:b/>
          <w:color w:val="002D5B"/>
          <w:spacing w:val="66"/>
          <w:sz w:val="32"/>
        </w:rPr>
        <w:t xml:space="preserve"> </w:t>
      </w:r>
      <w:r>
        <w:rPr>
          <w:rFonts w:ascii="Calibri"/>
          <w:b/>
          <w:color w:val="002D5B"/>
          <w:sz w:val="32"/>
        </w:rPr>
        <w:t>SPECIALIST</w:t>
      </w:r>
      <w:r>
        <w:rPr>
          <w:rFonts w:ascii="Calibri"/>
          <w:b/>
          <w:color w:val="002D5B"/>
          <w:spacing w:val="66"/>
          <w:sz w:val="32"/>
        </w:rPr>
        <w:t xml:space="preserve"> </w:t>
      </w:r>
      <w:r>
        <w:rPr>
          <w:rFonts w:ascii="Calibri"/>
          <w:b/>
          <w:color w:val="002D5B"/>
          <w:spacing w:val="-2"/>
          <w:sz w:val="32"/>
        </w:rPr>
        <w:t>COURTS</w:t>
      </w:r>
    </w:p>
    <w:p w:rsidR="00FA5891" w:rsidRDefault="00FA5891">
      <w:pPr>
        <w:pStyle w:val="Heading5"/>
        <w:tabs>
          <w:tab w:val="right" w:pos="14638"/>
        </w:tabs>
        <w:spacing w:before="67"/>
      </w:pPr>
      <w:hyperlink w:anchor="_bookmark17" w:history="1">
        <w:proofErr w:type="spellStart"/>
        <w:r w:rsidR="00B8433F">
          <w:rPr>
            <w:color w:val="002D5B"/>
          </w:rPr>
          <w:t>Childrens</w:t>
        </w:r>
        <w:proofErr w:type="spellEnd"/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Court</w:t>
        </w:r>
        <w:r w:rsidR="00B8433F">
          <w:rPr>
            <w:color w:val="002D5B"/>
          </w:rPr>
          <w:tab/>
          <w:t>30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19" w:history="1">
        <w:proofErr w:type="spellStart"/>
        <w:r w:rsidR="00B8433F">
          <w:rPr>
            <w:color w:val="002D5B"/>
          </w:rPr>
          <w:t>Galambany</w:t>
        </w:r>
        <w:proofErr w:type="spellEnd"/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Court</w:t>
        </w:r>
        <w:r w:rsidR="00B8433F">
          <w:rPr>
            <w:color w:val="002D5B"/>
          </w:rPr>
          <w:tab/>
          <w:t>32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21" w:history="1">
        <w:r w:rsidR="00B8433F">
          <w:rPr>
            <w:color w:val="002D5B"/>
          </w:rPr>
          <w:t>Family</w:t>
        </w:r>
        <w:r w:rsidR="00B8433F">
          <w:rPr>
            <w:color w:val="002D5B"/>
            <w:spacing w:val="-2"/>
          </w:rPr>
          <w:t xml:space="preserve"> V</w:t>
        </w:r>
        <w:r w:rsidR="00B8433F">
          <w:rPr>
            <w:color w:val="002D5B"/>
            <w:spacing w:val="-1"/>
          </w:rPr>
          <w:t>iolence</w:t>
        </w:r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Court</w:t>
        </w:r>
        <w:r w:rsidR="00B8433F">
          <w:rPr>
            <w:color w:val="002D5B"/>
          </w:rPr>
          <w:tab/>
          <w:t>34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21" w:history="1">
        <w:r w:rsidR="00B8433F">
          <w:rPr>
            <w:color w:val="002D5B"/>
          </w:rPr>
          <w:t>Industrial</w:t>
        </w:r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Court</w:t>
        </w:r>
        <w:r w:rsidR="00B8433F">
          <w:rPr>
            <w:color w:val="002D5B"/>
          </w:rPr>
          <w:tab/>
          <w:t>34</w:t>
        </w:r>
      </w:hyperlink>
    </w:p>
    <w:p w:rsidR="00FA5891" w:rsidRDefault="00FA5891">
      <w:pPr>
        <w:sectPr w:rsidR="00FA5891">
          <w:headerReference w:type="default" r:id="rId65"/>
          <w:pgSz w:w="19960" w:h="14180" w:orient="landscape"/>
          <w:pgMar w:top="1320" w:right="2320" w:bottom="280" w:left="2880" w:header="0" w:footer="0" w:gutter="0"/>
          <w:cols w:space="720"/>
        </w:sectPr>
      </w:pPr>
    </w:p>
    <w:p w:rsidR="00FA5891" w:rsidRDefault="00FA5891">
      <w:pPr>
        <w:rPr>
          <w:rFonts w:ascii="Tahoma" w:eastAsia="Tahoma" w:hAnsi="Tahoma" w:cs="Tahoma"/>
          <w:sz w:val="44"/>
          <w:szCs w:val="44"/>
        </w:rPr>
      </w:pPr>
    </w:p>
    <w:p w:rsidR="00FA5891" w:rsidRDefault="00FA5891">
      <w:pPr>
        <w:spacing w:before="1"/>
        <w:rPr>
          <w:rFonts w:ascii="Tahoma" w:eastAsia="Tahoma" w:hAnsi="Tahoma" w:cs="Tahoma"/>
          <w:sz w:val="54"/>
          <w:szCs w:val="54"/>
        </w:rPr>
      </w:pPr>
    </w:p>
    <w:p w:rsidR="00FA5891" w:rsidRDefault="00FA5891">
      <w:pPr>
        <w:pStyle w:val="Heading1"/>
        <w:numPr>
          <w:ilvl w:val="0"/>
          <w:numId w:val="3"/>
        </w:numPr>
        <w:tabs>
          <w:tab w:val="left" w:pos="1985"/>
        </w:tabs>
        <w:rPr>
          <w:b w:val="0"/>
          <w:bCs w:val="0"/>
        </w:rPr>
      </w:pPr>
      <w:r w:rsidRPr="00FA5891">
        <w:pict>
          <v:shape id="_x0000_s2036" type="#_x0000_t202" style="position:absolute;left:0;text-align:left;margin-left:27.35pt;margin-top:30.05pt;width:10pt;height:87.35pt;z-index:3472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THE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SPECIALIST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7"/>
                      <w:sz w:val="16"/>
                    </w:rPr>
                    <w:t>TS</w:t>
                  </w:r>
                </w:p>
              </w:txbxContent>
            </v:textbox>
            <w10:wrap anchorx="page"/>
          </v:shape>
        </w:pict>
      </w:r>
      <w:bookmarkStart w:id="38" w:name="_bookmark17"/>
      <w:bookmarkStart w:id="39" w:name="THE_SPECIALIST_COURTS"/>
      <w:bookmarkStart w:id="40" w:name="Childrens_Court"/>
      <w:bookmarkStart w:id="41" w:name="Children_criminal_matter_statistics"/>
      <w:bookmarkStart w:id="42" w:name="Care_and_protection_matter_statistics"/>
      <w:bookmarkStart w:id="43" w:name="_bookmark16"/>
      <w:bookmarkEnd w:id="38"/>
      <w:bookmarkEnd w:id="39"/>
      <w:bookmarkEnd w:id="40"/>
      <w:bookmarkEnd w:id="41"/>
      <w:bookmarkEnd w:id="42"/>
      <w:bookmarkEnd w:id="43"/>
      <w:r w:rsidR="00B8433F">
        <w:rPr>
          <w:color w:val="002D5B"/>
        </w:rPr>
        <w:t>THE</w:t>
      </w:r>
      <w:r w:rsidR="00B8433F">
        <w:rPr>
          <w:color w:val="002D5B"/>
          <w:spacing w:val="83"/>
        </w:rPr>
        <w:t xml:space="preserve"> </w:t>
      </w:r>
      <w:r w:rsidR="00B8433F">
        <w:rPr>
          <w:color w:val="002D5B"/>
        </w:rPr>
        <w:t>SPECIALIST</w:t>
      </w:r>
      <w:r w:rsidR="00B8433F">
        <w:rPr>
          <w:color w:val="002D5B"/>
          <w:spacing w:val="82"/>
        </w:rPr>
        <w:t xml:space="preserve"> </w:t>
      </w:r>
      <w:r w:rsidR="00B8433F">
        <w:rPr>
          <w:color w:val="002D5B"/>
          <w:spacing w:val="-2"/>
        </w:rPr>
        <w:t>COURTS</w:t>
      </w:r>
    </w:p>
    <w:p w:rsidR="00FA5891" w:rsidRDefault="00FA5891">
      <w:pPr>
        <w:rPr>
          <w:rFonts w:ascii="Calibri" w:eastAsia="Calibri" w:hAnsi="Calibri" w:cs="Calibri"/>
          <w:b/>
          <w:bCs/>
          <w:sz w:val="44"/>
          <w:szCs w:val="44"/>
        </w:rPr>
      </w:pPr>
    </w:p>
    <w:p w:rsidR="00FA5891" w:rsidRDefault="00B8433F">
      <w:pPr>
        <w:pStyle w:val="Heading3"/>
        <w:spacing w:before="359"/>
      </w:pPr>
      <w:proofErr w:type="spellStart"/>
      <w:r>
        <w:rPr>
          <w:color w:val="002D5B"/>
        </w:rPr>
        <w:t>Childrens</w:t>
      </w:r>
      <w:proofErr w:type="spellEnd"/>
      <w:r>
        <w:rPr>
          <w:color w:val="002D5B"/>
          <w:spacing w:val="-13"/>
        </w:rPr>
        <w:t xml:space="preserve"> </w:t>
      </w:r>
      <w:r>
        <w:rPr>
          <w:color w:val="002D5B"/>
        </w:rPr>
        <w:t>Court</w:t>
      </w:r>
    </w:p>
    <w:p w:rsidR="00FA5891" w:rsidRDefault="00B8433F">
      <w:pPr>
        <w:pStyle w:val="BodyText"/>
        <w:spacing w:before="111" w:line="264" w:lineRule="auto"/>
      </w:pP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sits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proofErr w:type="spellStart"/>
      <w:r>
        <w:rPr>
          <w:color w:val="323031"/>
        </w:rPr>
        <w:t>Childrens</w:t>
      </w:r>
      <w:proofErr w:type="spellEnd"/>
      <w:r>
        <w:rPr>
          <w:color w:val="323031"/>
          <w:spacing w:val="-30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when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exercising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jurisdiction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under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Chapter</w:t>
      </w:r>
      <w:r>
        <w:rPr>
          <w:color w:val="323031"/>
          <w:w w:val="96"/>
        </w:rPr>
        <w:t xml:space="preserve"> </w:t>
      </w:r>
      <w:r>
        <w:rPr>
          <w:color w:val="323031"/>
        </w:rPr>
        <w:t>4A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rFonts w:ascii="Arial"/>
          <w:i/>
          <w:color w:val="323031"/>
        </w:rPr>
        <w:t>Magistrates</w:t>
      </w:r>
      <w:r>
        <w:rPr>
          <w:rFonts w:ascii="Arial"/>
          <w:i/>
          <w:color w:val="323031"/>
          <w:spacing w:val="-22"/>
        </w:rPr>
        <w:t xml:space="preserve"> </w:t>
      </w:r>
      <w:r>
        <w:rPr>
          <w:rFonts w:ascii="Arial"/>
          <w:i/>
          <w:color w:val="323031"/>
        </w:rPr>
        <w:t>Court</w:t>
      </w:r>
      <w:r>
        <w:rPr>
          <w:rFonts w:ascii="Arial"/>
          <w:i/>
          <w:color w:val="323031"/>
          <w:spacing w:val="-22"/>
        </w:rPr>
        <w:t xml:space="preserve"> </w:t>
      </w:r>
      <w:proofErr w:type="gramStart"/>
      <w:r>
        <w:rPr>
          <w:rFonts w:ascii="Arial"/>
          <w:i/>
          <w:color w:val="323031"/>
        </w:rPr>
        <w:t>Act</w:t>
      </w:r>
      <w:r>
        <w:rPr>
          <w:rFonts w:ascii="Arial"/>
          <w:i/>
          <w:color w:val="323031"/>
          <w:spacing w:val="-21"/>
        </w:rPr>
        <w:t xml:space="preserve"> </w:t>
      </w:r>
      <w:r>
        <w:rPr>
          <w:color w:val="323031"/>
        </w:rPr>
        <w:t>.</w:t>
      </w:r>
      <w:proofErr w:type="gramEnd"/>
      <w:r>
        <w:rPr>
          <w:color w:val="323031"/>
          <w:spacing w:val="-29"/>
        </w:rPr>
        <w:t xml:space="preserve"> </w:t>
      </w:r>
      <w:r>
        <w:rPr>
          <w:color w:val="323031"/>
        </w:rPr>
        <w:t>Magistrate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Karen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Fryar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currently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proofErr w:type="spellStart"/>
      <w:r>
        <w:rPr>
          <w:color w:val="323031"/>
        </w:rPr>
        <w:t>Childrens</w:t>
      </w:r>
      <w:proofErr w:type="spellEnd"/>
      <w:r>
        <w:rPr>
          <w:color w:val="323031"/>
          <w:spacing w:val="-29"/>
        </w:rPr>
        <w:t xml:space="preserve"> </w:t>
      </w:r>
      <w:r>
        <w:rPr>
          <w:color w:val="323031"/>
        </w:rPr>
        <w:t>Court</w:t>
      </w:r>
      <w:r>
        <w:rPr>
          <w:color w:val="323031"/>
          <w:w w:val="95"/>
        </w:rPr>
        <w:t xml:space="preserve"> </w:t>
      </w:r>
      <w:r>
        <w:rPr>
          <w:color w:val="323031"/>
        </w:rPr>
        <w:t>Magistrate.</w:t>
      </w:r>
      <w:r>
        <w:rPr>
          <w:color w:val="323031"/>
          <w:spacing w:val="-27"/>
        </w:rPr>
        <w:t xml:space="preserve"> </w:t>
      </w:r>
      <w:proofErr w:type="spellStart"/>
      <w:r>
        <w:rPr>
          <w:color w:val="323031"/>
        </w:rPr>
        <w:t>Childrens</w:t>
      </w:r>
      <w:proofErr w:type="spellEnd"/>
      <w:r>
        <w:rPr>
          <w:color w:val="323031"/>
          <w:spacing w:val="-2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proceedings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not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open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public.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proofErr w:type="spellStart"/>
      <w:r>
        <w:rPr>
          <w:color w:val="323031"/>
        </w:rPr>
        <w:t>Childrens</w:t>
      </w:r>
      <w:proofErr w:type="spellEnd"/>
      <w:r>
        <w:rPr>
          <w:color w:val="323031"/>
          <w:spacing w:val="-2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has</w:t>
      </w:r>
      <w:r>
        <w:rPr>
          <w:color w:val="323031"/>
          <w:w w:val="98"/>
        </w:rPr>
        <w:t xml:space="preserve"> </w:t>
      </w:r>
      <w:r>
        <w:rPr>
          <w:color w:val="323031"/>
        </w:rPr>
        <w:t>jurisdiction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hear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criminal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cases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where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alleged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offender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child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(</w:t>
      </w:r>
      <w:proofErr w:type="gramStart"/>
      <w:r>
        <w:rPr>
          <w:color w:val="323031"/>
        </w:rPr>
        <w:t>under</w:t>
      </w:r>
      <w:proofErr w:type="gramEnd"/>
      <w:r>
        <w:rPr>
          <w:color w:val="323031"/>
          <w:spacing w:val="-24"/>
        </w:rPr>
        <w:t xml:space="preserve"> </w:t>
      </w:r>
      <w:r>
        <w:rPr>
          <w:color w:val="323031"/>
        </w:rPr>
        <w:t>12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years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</w:t>
      </w:r>
      <w:r>
        <w:rPr>
          <w:color w:val="323031"/>
          <w:w w:val="90"/>
        </w:rPr>
        <w:t xml:space="preserve"> </w:t>
      </w:r>
      <w:r>
        <w:rPr>
          <w:color w:val="323031"/>
        </w:rPr>
        <w:t>age)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young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person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(between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ages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12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18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years).</w:t>
      </w:r>
    </w:p>
    <w:p w:rsidR="00FA5891" w:rsidRDefault="00B8433F">
      <w:pPr>
        <w:pStyle w:val="BodyText"/>
        <w:spacing w:line="264" w:lineRule="auto"/>
        <w:ind w:right="107"/>
      </w:pP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proofErr w:type="spellStart"/>
      <w:r>
        <w:rPr>
          <w:color w:val="323031"/>
        </w:rPr>
        <w:t>Childrens</w:t>
      </w:r>
      <w:proofErr w:type="spellEnd"/>
      <w:r>
        <w:rPr>
          <w:color w:val="323031"/>
          <w:spacing w:val="-28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jurisdiction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care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protection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orders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under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rFonts w:ascii="Arial"/>
          <w:i/>
          <w:color w:val="323031"/>
        </w:rPr>
        <w:t>Children</w:t>
      </w:r>
      <w:r>
        <w:rPr>
          <w:rFonts w:ascii="Arial"/>
          <w:i/>
          <w:color w:val="323031"/>
          <w:w w:val="95"/>
        </w:rPr>
        <w:t xml:space="preserve"> </w:t>
      </w:r>
      <w:r>
        <w:rPr>
          <w:rFonts w:ascii="Arial"/>
          <w:i/>
          <w:color w:val="323031"/>
        </w:rPr>
        <w:t>and</w:t>
      </w:r>
      <w:r>
        <w:rPr>
          <w:rFonts w:ascii="Arial"/>
          <w:i/>
          <w:color w:val="323031"/>
          <w:spacing w:val="-21"/>
        </w:rPr>
        <w:t xml:space="preserve"> </w:t>
      </w:r>
      <w:r>
        <w:rPr>
          <w:rFonts w:ascii="Arial"/>
          <w:i/>
          <w:color w:val="323031"/>
          <w:spacing w:val="-3"/>
        </w:rPr>
        <w:t>Young</w:t>
      </w:r>
      <w:r>
        <w:rPr>
          <w:rFonts w:ascii="Arial"/>
          <w:i/>
          <w:color w:val="323031"/>
          <w:spacing w:val="-21"/>
        </w:rPr>
        <w:t xml:space="preserve"> </w:t>
      </w:r>
      <w:r>
        <w:rPr>
          <w:rFonts w:ascii="Arial"/>
          <w:i/>
          <w:color w:val="323031"/>
        </w:rPr>
        <w:t>People</w:t>
      </w:r>
      <w:r>
        <w:rPr>
          <w:rFonts w:ascii="Arial"/>
          <w:i/>
          <w:color w:val="323031"/>
          <w:spacing w:val="-21"/>
        </w:rPr>
        <w:t xml:space="preserve"> </w:t>
      </w:r>
      <w:r>
        <w:rPr>
          <w:rFonts w:ascii="Arial"/>
          <w:i/>
          <w:color w:val="323031"/>
        </w:rPr>
        <w:t>Act</w:t>
      </w:r>
      <w:r>
        <w:rPr>
          <w:rFonts w:ascii="Arial"/>
          <w:i/>
          <w:color w:val="323031"/>
          <w:spacing w:val="-21"/>
        </w:rPr>
        <w:t xml:space="preserve"> </w:t>
      </w:r>
      <w:r>
        <w:rPr>
          <w:rFonts w:ascii="Arial"/>
          <w:i/>
          <w:color w:val="323031"/>
        </w:rPr>
        <w:t>2008</w:t>
      </w:r>
      <w:r>
        <w:rPr>
          <w:color w:val="323031"/>
        </w:rPr>
        <w:t>.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tasked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determining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whether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child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young</w:t>
      </w:r>
      <w:r>
        <w:rPr>
          <w:color w:val="323031"/>
          <w:w w:val="94"/>
        </w:rPr>
        <w:t xml:space="preserve"> </w:t>
      </w:r>
      <w:r>
        <w:rPr>
          <w:color w:val="323031"/>
        </w:rPr>
        <w:t>person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risk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abuse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neglect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need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care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protection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when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there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no</w:t>
      </w:r>
      <w:r>
        <w:rPr>
          <w:color w:val="323031"/>
          <w:w w:val="95"/>
        </w:rPr>
        <w:t xml:space="preserve"> </w:t>
      </w:r>
      <w:r>
        <w:rPr>
          <w:color w:val="323031"/>
        </w:rPr>
        <w:t>person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parental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responsibility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willing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able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protection.</w:t>
      </w:r>
    </w:p>
    <w:p w:rsidR="00FA5891" w:rsidRDefault="00B8433F">
      <w:pPr>
        <w:pStyle w:val="BodyText"/>
        <w:spacing w:before="114" w:line="265" w:lineRule="auto"/>
      </w:pPr>
      <w:r>
        <w:rPr>
          <w:color w:val="323031"/>
        </w:rPr>
        <w:t>The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unique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task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both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its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care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criminal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jurisdiction.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care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jurisdiction,</w:t>
      </w:r>
      <w:r>
        <w:rPr>
          <w:color w:val="323031"/>
          <w:w w:val="96"/>
        </w:rPr>
        <w:t xml:space="preserve"> </w:t>
      </w:r>
      <w:r>
        <w:rPr>
          <w:color w:val="323031"/>
        </w:rPr>
        <w:t>when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making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decision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regarding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child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young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person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must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consider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</w:p>
    <w:p w:rsidR="00FA5891" w:rsidRDefault="00FA5891">
      <w:pPr>
        <w:pStyle w:val="BodyText"/>
        <w:spacing w:before="0" w:line="265" w:lineRule="auto"/>
      </w:pPr>
      <w:r w:rsidRPr="00FA5891">
        <w:pict>
          <v:group id="_x0000_s2034" style="position:absolute;left:0;text-align:left;margin-left:709.6pt;margin-top:103.9pt;width:8.1pt;height:8.1pt;z-index:3376;mso-position-horizontal-relative:page" coordorigin="14192,2078" coordsize="162,162">
            <v:shape id="_x0000_s2035" style="position:absolute;left:14192;top:2078;width:162;height:162" coordorigin="14192,2078" coordsize="162,162" path="m14192,2078r161,l14353,2240r-161,l14192,2078xe" fillcolor="#0088ce" stroked="f">
              <v:path arrowok="t"/>
            </v:shape>
            <w10:wrap anchorx="page"/>
          </v:group>
        </w:pict>
      </w:r>
      <w:r w:rsidRPr="00FA5891">
        <w:pict>
          <v:group id="_x0000_s1958" style="position:absolute;left:0;text-align:left;margin-left:722.15pt;margin-top:104.2pt;width:76.7pt;height:6.4pt;z-index:3400;mso-position-horizontal-relative:page" coordorigin="14443,2084" coordsize="1534,128">
            <v:group id="_x0000_s2029" style="position:absolute;left:14443;top:2090;width:102;height:117" coordorigin="14443,2090" coordsize="102,117">
              <v:shape id="_x0000_s2033" style="position:absolute;left:14443;top:2090;width:102;height:117" coordorigin="14443,2090" coordsize="102,117" path="m14462,2090r-19,l14443,2206r11,l14454,2099r11,l14462,2090xe" fillcolor="#323031" stroked="f">
                <v:path arrowok="t"/>
              </v:shape>
              <v:shape id="_x0000_s2032" style="position:absolute;left:14443;top:2090;width:102;height:117" coordorigin="14443,2090" coordsize="102,117" path="m14465,2099r-11,l14489,2206r10,l14505,2189r-11,l14465,2099xe" fillcolor="#323031" stroked="f">
                <v:path arrowok="t"/>
              </v:shape>
              <v:shape id="_x0000_s2031" style="position:absolute;left:14443;top:2090;width:102;height:117" coordorigin="14443,2090" coordsize="102,117" path="m14545,2099r-10,l14535,2206r10,l14545,2099xe" fillcolor="#323031" stroked="f">
                <v:path arrowok="t"/>
              </v:shape>
              <v:shape id="_x0000_s2030" style="position:absolute;left:14443;top:2090;width:102;height:117" coordorigin="14443,2090" coordsize="102,117" path="m14545,2090r-19,l14494,2189r11,l14534,2099r11,l14545,2090xe" fillcolor="#323031" stroked="f">
                <v:path arrowok="t"/>
              </v:shape>
            </v:group>
            <v:group id="_x0000_s2024" style="position:absolute;left:14566;top:2121;width:65;height:87" coordorigin="14566,2121" coordsize="65,87">
              <v:shape id="_x0000_s2028" style="position:absolute;left:14566;top:2121;width:65;height:87" coordorigin="14566,2121" coordsize="65,87" path="m14628,2129r-14,l14619,2134r,11l14613,2153r-26,7l14571,2169r-5,17l14566,2200r10,8l14602,2208r7,-4l14614,2200r-32,l14575,2195r,l14576,2179r11,-10l14619,2159r9,l14628,2129xe" fillcolor="#323031" stroked="f">
                <v:path arrowok="t"/>
              </v:shape>
              <v:shape id="_x0000_s2027" style="position:absolute;left:14566;top:2121;width:65;height:87" coordorigin="14566,2121" coordsize="65,87" path="m14628,2196r-9,l14620,2206r10,l14629,2201r-1,-5xe" fillcolor="#323031" stroked="f">
                <v:path arrowok="t"/>
              </v:shape>
              <v:shape id="_x0000_s2026" style="position:absolute;left:14566;top:2121;width:65;height:87" coordorigin="14566,2121" coordsize="65,87" path="m14628,2159r-9,l14619,2186r-9,9l14599,2200r15,l14619,2196r9,l14628,2159xe" fillcolor="#323031" stroked="f">
                <v:path arrowok="t"/>
              </v:shape>
              <v:shape id="_x0000_s2025" style="position:absolute;left:14566;top:2121;width:65;height:87" coordorigin="14566,2121" coordsize="65,87" path="m14619,2121r-32,l14577,2126r-8,14l14576,2144r6,-10l14590,2129r38,l14619,2121xe" fillcolor="#323031" stroked="f">
                <v:path arrowok="t"/>
              </v:shape>
            </v:group>
            <v:group id="_x0000_s2019" style="position:absolute;left:14644;top:2095;width:41;height:113" coordorigin="14644,2095" coordsize="41,113">
              <v:shape id="_x0000_s2023" style="position:absolute;left:14644;top:2095;width:41;height:113" coordorigin="14644,2095" coordsize="41,113" path="m14666,2130r-10,l14656,2203r5,5l14678,2208r3,-1l14684,2207r,-7l14668,2200r-2,-3l14666,2130xe" fillcolor="#323031" stroked="f">
                <v:path arrowok="t"/>
              </v:shape>
              <v:shape id="_x0000_s2022" style="position:absolute;left:14644;top:2095;width:41;height:113" coordorigin="14644,2095" coordsize="41,113" path="m14684,2198r-3,1l14678,2200r6,l14684,2198xe" fillcolor="#323031" stroked="f">
                <v:path arrowok="t"/>
              </v:shape>
              <v:shape id="_x0000_s2021" style="position:absolute;left:14644;top:2095;width:41;height:113" coordorigin="14644,2095" coordsize="41,113" path="m14684,2123r-40,l14644,2130r40,l14684,2123xe" fillcolor="#323031" stroked="f">
                <v:path arrowok="t"/>
              </v:shape>
              <v:shape id="_x0000_s2020" style="position:absolute;left:14644;top:2095;width:41;height:113" coordorigin="14644,2095" coordsize="41,113" path="m14666,2095r-10,l14656,2123r10,l14666,2095xe" fillcolor="#323031" stroked="f">
                <v:path arrowok="t"/>
              </v:shape>
            </v:group>
            <v:group id="_x0000_s2014" style="position:absolute;left:14688;top:2095;width:41;height:113" coordorigin="14688,2095" coordsize="41,113">
              <v:shape id="_x0000_s2018" style="position:absolute;left:14688;top:2095;width:41;height:113" coordorigin="14688,2095" coordsize="41,113" path="m14711,2130r-10,l14701,2203r4,5l14722,2208r4,-1l14729,2207r,-7l14713,2200r-2,-3l14711,2130xe" fillcolor="#323031" stroked="f">
                <v:path arrowok="t"/>
              </v:shape>
              <v:shape id="_x0000_s2017" style="position:absolute;left:14688;top:2095;width:41;height:113" coordorigin="14688,2095" coordsize="41,113" path="m14729,2198r-3,1l14722,2200r7,l14729,2198xe" fillcolor="#323031" stroked="f">
                <v:path arrowok="t"/>
              </v:shape>
              <v:shape id="_x0000_s2016" style="position:absolute;left:14688;top:2095;width:41;height:113" coordorigin="14688,2095" coordsize="41,113" path="m14729,2123r-41,l14688,2130r41,l14729,2123xe" fillcolor="#323031" stroked="f">
                <v:path arrowok="t"/>
              </v:shape>
              <v:shape id="_x0000_s2015" style="position:absolute;left:14688;top:2095;width:41;height:113" coordorigin="14688,2095" coordsize="41,113" path="m14711,2095r-10,l14701,2123r10,l14711,2095xe" fillcolor="#323031" stroked="f">
                <v:path arrowok="t"/>
              </v:shape>
            </v:group>
            <v:group id="_x0000_s2010" style="position:absolute;left:14741;top:2123;width:66;height:85" coordorigin="14741,2123" coordsize="66,85">
              <v:shape id="_x0000_s2013" style="position:absolute;left:14741;top:2123;width:66;height:85" coordorigin="14741,2123" coordsize="66,85" path="m14760,2123r-12,11l14741,2154r,32l14753,2203r20,5l14789,2208r8,-6l14799,2200r-14,l14769,2200r-17,-12l14747,2165r58,-6l14805,2157r-58,l14747,2146r7,-17l14788,2129r-2,-2l14760,2123xe" fillcolor="#323031" stroked="f">
                <v:path arrowok="t"/>
              </v:shape>
              <v:shape id="_x0000_s2012" style="position:absolute;left:14741;top:2123;width:66;height:85" coordorigin="14741,2123" coordsize="66,85" path="m14798,2183r-8,14l14785,2200r14,l14806,2188r-8,-5xe" fillcolor="#323031" stroked="f">
                <v:path arrowok="t"/>
              </v:shape>
              <v:shape id="_x0000_s2011" style="position:absolute;left:14741;top:2123;width:66;height:85" coordorigin="14741,2123" coordsize="66,85" path="m14788,2129r-34,l14786,2129r8,11l14796,2157r9,l14800,2139r-12,-10xe" fillcolor="#323031" stroked="f">
                <v:path arrowok="t"/>
              </v:shape>
            </v:group>
            <v:group id="_x0000_s2007" style="position:absolute;left:14825;top:2121;width:39;height:86" coordorigin="14825,2121" coordsize="39,86">
              <v:shape id="_x0000_s2009" style="position:absolute;left:14825;top:2121;width:39;height:86" coordorigin="14825,2121" coordsize="39,86" path="m14834,2123r-9,l14825,2206r9,l14834,2143r5,-4l14834,2139r,-16xe" fillcolor="#323031" stroked="f">
                <v:path arrowok="t"/>
              </v:shape>
              <v:shape id="_x0000_s2008" style="position:absolute;left:14825;top:2121;width:39;height:86" coordorigin="14825,2121" coordsize="39,86" path="m14863,2121r-15,l14839,2128r-4,11l14839,2139r9,-9l14863,2130r,-9xe" fillcolor="#323031" stroked="f">
                <v:path arrowok="t"/>
              </v:shape>
            </v:group>
            <v:group id="_x0000_s2003" style="position:absolute;left:14870;top:2121;width:62;height:87" coordorigin="14870,2121" coordsize="62,87">
              <v:shape id="_x0000_s2006" style="position:absolute;left:14870;top:2121;width:62;height:87" coordorigin="14870,2121" coordsize="62,87" path="m14877,2186r-7,5l14878,2203r11,5l14917,2208r13,-8l14892,2200r-7,-3l14877,2186xe" fillcolor="#323031" stroked="f">
                <v:path arrowok="t"/>
              </v:shape>
              <v:shape id="_x0000_s2005" style="position:absolute;left:14870;top:2121;width:62;height:87" coordorigin="14870,2121" coordsize="62,87" path="m14913,2121r-28,l14872,2128r1,20l14882,2161r32,11l14922,2184r,9l14914,2200r16,l14931,2199r,-17l14923,2166r-17,-7l14889,2154r-7,-11l14882,2133r7,-4l14923,2129r-1,-3l14913,2121xe" fillcolor="#323031" stroked="f">
                <v:path arrowok="t"/>
              </v:shape>
              <v:shape id="_x0000_s2004" style="position:absolute;left:14870;top:2121;width:62;height:87" coordorigin="14870,2121" coordsize="62,87" path="m14923,2129r-14,l14915,2134r5,7l14928,2136r-5,-7xe" fillcolor="#323031" stroked="f">
                <v:path arrowok="t"/>
              </v:shape>
            </v:group>
            <v:group id="_x0000_s1998" style="position:absolute;left:14984;top:2088;width:45;height:118" coordorigin="14984,2088" coordsize="45,118">
              <v:shape id="_x0000_s2002" style="position:absolute;left:14984;top:2088;width:45;height:118" coordorigin="14984,2088" coordsize="45,118" path="m15007,2130r-9,l14998,2206r9,l15007,2130xe" fillcolor="#323031" stroked="f">
                <v:path arrowok="t"/>
              </v:shape>
              <v:shape id="_x0000_s2001" style="position:absolute;left:14984;top:2088;width:45;height:118" coordorigin="14984,2088" coordsize="45,118" path="m15024,2123r-40,l14984,2130r40,l15024,2123xe" fillcolor="#323031" stroked="f">
                <v:path arrowok="t"/>
              </v:shape>
              <v:shape id="_x0000_s2000" style="position:absolute;left:14984;top:2088;width:45;height:118" coordorigin="14984,2088" coordsize="45,118" path="m15021,2088r-18,l14998,2096r,27l15007,2123r,-23l15011,2096r17,l15028,2090r-7,-2xe" fillcolor="#323031" stroked="f">
                <v:path arrowok="t"/>
              </v:shape>
              <v:shape id="_x0000_s1999" style="position:absolute;left:14984;top:2088;width:45;height:118" coordorigin="14984,2088" coordsize="45,118" path="m15028,2096r-6,l15025,2097r3,1l15028,2096xe" fillcolor="#323031" stroked="f">
                <v:path arrowok="t"/>
              </v:shape>
            </v:group>
            <v:group id="_x0000_s1996" style="position:absolute;left:15045;top:2090;width:2;height:117" coordorigin="15045,2090" coordsize="2,117">
              <v:shape id="_x0000_s1997" style="position:absolute;left:15045;top:2090;width:2;height:117" coordorigin="15045,2090" coordsize="0,117" path="m15045,2090r,116e" filled="f" strokecolor="#323031" strokeweight=".20639mm">
                <v:path arrowok="t"/>
              </v:shape>
            </v:group>
            <v:group id="_x0000_s1992" style="position:absolute;left:15076;top:2121;width:64;height:86" coordorigin="15076,2121" coordsize="64,86">
              <v:shape id="_x0000_s1995" style="position:absolute;left:15076;top:2121;width:64;height:86" coordorigin="15076,2121" coordsize="64,86" path="m15086,2123r-10,l15076,2206r10,l15086,2145r9,-9l15086,2136r,-13xe" fillcolor="#323031" stroked="f">
                <v:path arrowok="t"/>
              </v:shape>
              <v:shape id="_x0000_s1994" style="position:absolute;left:15076;top:2121;width:64;height:86" coordorigin="15076,2121" coordsize="64,86" path="m15137,2129r-12,l15130,2136r,70l15139,2206r,-75l15137,2129xe" fillcolor="#323031" stroked="f">
                <v:path arrowok="t"/>
              </v:shape>
              <v:shape id="_x0000_s1993" style="position:absolute;left:15076;top:2121;width:64;height:86" coordorigin="15076,2121" coordsize="64,86" path="m15132,2121r-30,l15095,2126r-9,10l15095,2136r1,-1l15102,2129r35,l15132,2121xe" fillcolor="#323031" stroked="f">
                <v:path arrowok="t"/>
              </v:shape>
            </v:group>
            <v:group id="_x0000_s1987" style="position:absolute;left:15157;top:2121;width:65;height:87" coordorigin="15157,2121" coordsize="65,87">
              <v:shape id="_x0000_s1991" style="position:absolute;left:15157;top:2121;width:65;height:87" coordorigin="15157,2121" coordsize="65,87" path="m15219,2129r-14,l15210,2134r,11l15204,2153r-26,7l15162,2169r-5,17l15157,2200r10,8l15193,2208r7,-4l15205,2200r-32,l15166,2195r,l15167,2179r11,-10l15210,2159r9,l15219,2129xe" fillcolor="#323031" stroked="f">
                <v:path arrowok="t"/>
              </v:shape>
              <v:shape id="_x0000_s1990" style="position:absolute;left:15157;top:2121;width:65;height:87" coordorigin="15157,2121" coordsize="65,87" path="m15219,2196r-9,l15211,2206r10,l15220,2201r-1,-5xe" fillcolor="#323031" stroked="f">
                <v:path arrowok="t"/>
              </v:shape>
              <v:shape id="_x0000_s1989" style="position:absolute;left:15157;top:2121;width:65;height:87" coordorigin="15157,2121" coordsize="65,87" path="m15219,2159r-9,l15210,2186r-9,9l15190,2200r15,l15210,2196r9,l15219,2159xe" fillcolor="#323031" stroked="f">
                <v:path arrowok="t"/>
              </v:shape>
              <v:shape id="_x0000_s1988" style="position:absolute;left:15157;top:2121;width:65;height:87" coordorigin="15157,2121" coordsize="65,87" path="m15210,2121r-32,l15168,2126r-8,14l15167,2144r6,-10l15181,2129r38,l15210,2121xe" fillcolor="#323031" stroked="f">
                <v:path arrowok="t"/>
              </v:shape>
            </v:group>
            <v:group id="_x0000_s1985" style="position:absolute;left:15251;top:2090;width:2;height:117" coordorigin="15251,2090" coordsize="2,117">
              <v:shape id="_x0000_s1986" style="position:absolute;left:15251;top:2090;width:2;height:117" coordorigin="15251,2090" coordsize="0,117" path="m15251,2090r,116e" filled="f" strokecolor="#323031" strokeweight=".20567mm">
                <v:path arrowok="t"/>
              </v:shape>
            </v:group>
            <v:group id="_x0000_s1983" style="position:absolute;left:15287;top:2090;width:2;height:117" coordorigin="15287,2090" coordsize="2,117">
              <v:shape id="_x0000_s1984" style="position:absolute;left:15287;top:2090;width:2;height:117" coordorigin="15287,2090" coordsize="0,117" path="m15287,2090r,116e" filled="f" strokecolor="#323031" strokeweight=".20639mm">
                <v:path arrowok="t"/>
              </v:shape>
            </v:group>
            <v:group id="_x0000_s1979" style="position:absolute;left:15309;top:2121;width:62;height:87" coordorigin="15309,2121" coordsize="62,87">
              <v:shape id="_x0000_s1982" style="position:absolute;left:15309;top:2121;width:62;height:87" coordorigin="15309,2121" coordsize="62,87" path="m15316,2186r-7,5l15316,2203r12,5l15356,2208r12,-8l15331,2200r-7,-3l15316,2186xe" fillcolor="#323031" stroked="f">
                <v:path arrowok="t"/>
              </v:shape>
              <v:shape id="_x0000_s1981" style="position:absolute;left:15309;top:2121;width:62;height:87" coordorigin="15309,2121" coordsize="62,87" path="m15352,2121r-29,l15311,2128r,20l15321,2161r32,11l15360,2184r,9l15352,2200r16,l15370,2199r,-17l15361,2166r-16,-7l15328,2154r-7,-11l15321,2133r7,-4l15362,2129r-2,-3l15352,2121xe" fillcolor="#323031" stroked="f">
                <v:path arrowok="t"/>
              </v:shape>
              <v:shape id="_x0000_s1980" style="position:absolute;left:15309;top:2121;width:62;height:87" coordorigin="15309,2121" coordsize="62,87" path="m15362,2129r-15,l15353,2134r6,7l15366,2136r-4,-7xe" fillcolor="#323031" stroked="f">
                <v:path arrowok="t"/>
              </v:shape>
            </v:group>
            <v:group id="_x0000_s1975" style="position:absolute;left:15385;top:2123;width:66;height:85" coordorigin="15385,2123" coordsize="66,85">
              <v:shape id="_x0000_s1978" style="position:absolute;left:15385;top:2123;width:66;height:85" coordorigin="15385,2123" coordsize="66,85" path="m15404,2123r-11,11l15386,2154r-1,32l15398,2203r20,5l15434,2208r8,-6l15443,2200r-14,l15413,2200r-16,-12l15392,2165r58,-6l15449,2157r-57,l15392,2146r7,-17l15432,2129r-2,-2l15404,2123xe" fillcolor="#323031" stroked="f">
                <v:path arrowok="t"/>
              </v:shape>
              <v:shape id="_x0000_s1977" style="position:absolute;left:15385;top:2123;width:66;height:85" coordorigin="15385,2123" coordsize="66,85" path="m15443,2183r-8,14l15429,2200r14,l15451,2188r-8,-5xe" fillcolor="#323031" stroked="f">
                <v:path arrowok="t"/>
              </v:shape>
              <v:shape id="_x0000_s1976" style="position:absolute;left:15385;top:2123;width:66;height:85" coordorigin="15385,2123" coordsize="66,85" path="m15432,2129r-33,l15431,2129r7,11l15440,2157r9,l15444,2139r-12,-10xe" fillcolor="#323031" stroked="f">
                <v:path arrowok="t"/>
              </v:shape>
            </v:group>
            <v:group id="_x0000_s1970" style="position:absolute;left:15465;top:2090;width:67;height:118" coordorigin="15465,2090" coordsize="67,118">
              <v:shape id="_x0000_s1974" style="position:absolute;left:15465;top:2090;width:67;height:118" coordorigin="15465,2090" coordsize="67,118" path="m15507,2121r-21,2l15474,2133r-8,20l15465,2185r12,17l15496,2208r12,l15517,2204r3,-4l15509,2200r-20,-1l15476,2185r-3,-26l15480,2137r18,-8l15517,2129r-3,-4l15507,2121xe" fillcolor="#323031" stroked="f">
                <v:path arrowok="t"/>
              </v:shape>
              <v:shape id="_x0000_s1973" style="position:absolute;left:15465;top:2090;width:67;height:118" coordorigin="15465,2090" coordsize="67,118" path="m15531,2195r-8,l15525,2206r6,l15531,2195xe" fillcolor="#323031" stroked="f">
                <v:path arrowok="t"/>
              </v:shape>
              <v:shape id="_x0000_s1972" style="position:absolute;left:15465;top:2090;width:67;height:118" coordorigin="15465,2090" coordsize="67,118" path="m15517,2129r-9,l15519,2138r3,6l15522,2185r-6,9l15509,2200r11,l15523,2195r8,l15531,2134r-9,l15517,2129xe" fillcolor="#323031" stroked="f">
                <v:path arrowok="t"/>
              </v:shape>
              <v:shape id="_x0000_s1971" style="position:absolute;left:15465;top:2090;width:67;height:118" coordorigin="15465,2090" coordsize="67,118" path="m15531,2090r-9,l15522,2134r9,l15531,2090xe" fillcolor="#323031" stroked="f">
                <v:path arrowok="t"/>
              </v:shape>
            </v:group>
            <v:group id="_x0000_s1968" style="position:absolute;left:15591;top:2164;width:81;height:2" coordorigin="15591,2164" coordsize="81,2">
              <v:shape id="_x0000_s1969" style="position:absolute;left:15591;top:2164;width:81;height:2" coordorigin="15591,2164" coordsize="81,0" path="m15591,2164r81,e" filled="f" strokecolor="#323031" strokeweight=".16017mm">
                <v:path arrowok="t"/>
              </v:shape>
            </v:group>
            <v:group id="_x0000_s1964" style="position:absolute;left:15736;top:2088;width:53;height:118" coordorigin="15736,2088" coordsize="53,118">
              <v:shape id="_x0000_s1967" style="position:absolute;left:15736;top:2088;width:53;height:118" coordorigin="15736,2088" coordsize="53,118" path="m15788,2198r-50,l15738,2206r50,l15788,2198xe" fillcolor="#323031" stroked="f">
                <v:path arrowok="t"/>
              </v:shape>
              <v:shape id="_x0000_s1966" style="position:absolute;left:15736;top:2088;width:53;height:118" coordorigin="15736,2088" coordsize="53,118" path="m15769,2100r-11,l15758,2198r11,l15769,2100xe" fillcolor="#323031" stroked="f">
                <v:path arrowok="t"/>
              </v:shape>
              <v:shape id="_x0000_s1965" style="position:absolute;left:15736;top:2088;width:53;height:118" coordorigin="15736,2088" coordsize="53,118" path="m15769,2088r-7,l15736,2097r,6l15758,2100r11,l15769,2088xe" fillcolor="#323031" stroked="f">
                <v:path arrowok="t"/>
              </v:shape>
            </v:group>
            <v:group id="_x0000_s1961" style="position:absolute;left:15811;top:2091;width:81;height:115" coordorigin="15811,2091" coordsize="81,115">
              <v:shape id="_x0000_s1963" style="position:absolute;left:15811;top:2091;width:81;height:115" coordorigin="15811,2091" coordsize="81,115" path="m15837,2091r-15,13l15813,2124r-2,26l15813,2173r9,18l15839,2203r25,3l15879,2194r1,-1l15834,2193r-10,-18l15821,2148r1,-8l15826,2117r13,-14l15861,2099r9,l15862,2094r-25,-3xe" fillcolor="#323031" stroked="f">
                <v:path arrowok="t"/>
              </v:shape>
              <v:shape id="_x0000_s1962" style="position:absolute;left:15811;top:2091;width:81;height:115" coordorigin="15811,2091" coordsize="81,115" path="m15870,2099r-9,l15872,2110r6,22l15880,2164r-7,18l15859,2193r-25,l15880,2193r8,-19l15891,2148r,-3l15888,2123r-9,-18l15870,2099xe" fillcolor="#323031" stroked="f">
                <v:path arrowok="t"/>
              </v:shape>
            </v:group>
            <v:group id="_x0000_s1959" style="position:absolute;left:15905;top:2090;width:72;height:117" coordorigin="15905,2090" coordsize="72,117">
              <v:shape id="_x0000_s1960" style="position:absolute;left:15905;top:2090;width:72;height:117" coordorigin="15905,2090" coordsize="72,117" path="m15976,2090r-71,l15905,2099r60,l15916,2206r11,l15976,2096r,-6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1943" style="position:absolute;left:0;text-align:left;margin-left:709.6pt;margin-top:122.65pt;width:148.2pt;height:8.1pt;z-index:3424;mso-position-horizontal-relative:page" coordorigin="14192,2453" coordsize="2964,162">
            <v:shape id="_x0000_s1957" type="#_x0000_t75" style="position:absolute;left:14192;top:2453;width:2520;height:162">
              <v:imagedata r:id="rId66" o:title=""/>
            </v:shape>
            <v:group id="_x0000_s1955" style="position:absolute;left:16765;top:2539;width:81;height:2" coordorigin="16765,2539" coordsize="81,2">
              <v:shape id="_x0000_s1956" style="position:absolute;left:16765;top:2539;width:81;height:2" coordorigin="16765,2539" coordsize="81,0" path="m16765,2539r81,e" filled="f" strokecolor="#323031" strokeweight=".16017mm">
                <v:path arrowok="t"/>
              </v:shape>
            </v:group>
            <v:group id="_x0000_s1951" style="position:absolute;left:16910;top:2463;width:53;height:118" coordorigin="16910,2463" coordsize="53,118">
              <v:shape id="_x0000_s1954" style="position:absolute;left:16910;top:2463;width:53;height:118" coordorigin="16910,2463" coordsize="53,118" path="m16962,2573r-50,l16912,2581r50,l16962,2573xe" fillcolor="#323031" stroked="f">
                <v:path arrowok="t"/>
              </v:shape>
              <v:shape id="_x0000_s1953" style="position:absolute;left:16910;top:2463;width:53;height:118" coordorigin="16910,2463" coordsize="53,118" path="m16943,2475r-11,l16932,2573r11,l16943,2475xe" fillcolor="#323031" stroked="f">
                <v:path arrowok="t"/>
              </v:shape>
              <v:shape id="_x0000_s1952" style="position:absolute;left:16910;top:2463;width:53;height:118" coordorigin="16910,2463" coordsize="53,118" path="m16943,2463r-7,l16910,2472r,6l16932,2475r11,l16943,2463xe" fillcolor="#323031" stroked="f">
                <v:path arrowok="t"/>
              </v:shape>
            </v:group>
            <v:group id="_x0000_s1947" style="position:absolute;left:16999;top:2463;width:53;height:118" coordorigin="16999,2463" coordsize="53,118">
              <v:shape id="_x0000_s1950" style="position:absolute;left:16999;top:2463;width:53;height:118" coordorigin="16999,2463" coordsize="53,118" path="m17052,2573r-50,l17002,2581r50,l17052,2573xe" fillcolor="#323031" stroked="f">
                <v:path arrowok="t"/>
              </v:shape>
              <v:shape id="_x0000_s1949" style="position:absolute;left:16999;top:2463;width:53;height:118" coordorigin="16999,2463" coordsize="53,118" path="m17032,2475r-10,l17022,2573r10,l17032,2475xe" fillcolor="#323031" stroked="f">
                <v:path arrowok="t"/>
              </v:shape>
              <v:shape id="_x0000_s1948" style="position:absolute;left:16999;top:2463;width:53;height:118" coordorigin="16999,2463" coordsize="53,118" path="m17032,2463r-7,l16999,2472r,6l17022,2475r10,l17032,2463xe" fillcolor="#323031" stroked="f">
                <v:path arrowok="t"/>
              </v:shape>
            </v:group>
            <v:group id="_x0000_s1944" style="position:absolute;left:17074;top:2466;width:81;height:115" coordorigin="17074,2466" coordsize="81,115">
              <v:shape id="_x0000_s1946" style="position:absolute;left:17074;top:2466;width:81;height:115" coordorigin="17074,2466" coordsize="81,115" path="m17100,2466r-15,12l17077,2499r-3,26l17077,2548r9,18l17102,2577r25,4l17143,2569r,-1l17098,2568r-10,-18l17085,2523r,-8l17090,2492r12,-14l17125,2474r9,l17126,2469r-26,-3xe" fillcolor="#323031" stroked="f">
                <v:path arrowok="t"/>
              </v:shape>
              <v:shape id="_x0000_s1945" style="position:absolute;left:17074;top:2466;width:81;height:115" coordorigin="17074,2466" coordsize="81,115" path="m17134,2474r-9,l17136,2485r6,22l17143,2539r-6,18l17123,2567r-25,1l17143,2568r9,-19l17155,2523r,-3l17152,2498r-9,-18l17134,2474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1934" style="position:absolute;left:0;text-align:left;margin-left:709.6pt;margin-top:140.75pt;width:167.3pt;height:8.4pt;z-index:3448;mso-position-horizontal-relative:page" coordorigin="14192,2815" coordsize="3346,168">
            <v:shape id="_x0000_s1942" type="#_x0000_t75" style="position:absolute;left:14192;top:2815;width:3086;height:168">
              <v:imagedata r:id="rId67" o:title=""/>
            </v:shape>
            <v:group id="_x0000_s1940" style="position:absolute;left:17329;top:2911;width:81;height:2" coordorigin="17329,2911" coordsize="81,2">
              <v:shape id="_x0000_s1941" style="position:absolute;left:17329;top:2911;width:81;height:2" coordorigin="17329,2911" coordsize="81,0" path="m17329,2911r81,e" filled="f" strokecolor="#323031" strokeweight=".16017mm">
                <v:path arrowok="t"/>
              </v:shape>
            </v:group>
            <v:group id="_x0000_s1935" style="position:absolute;left:17461;top:2836;width:76;height:118" coordorigin="17461,2836" coordsize="76,118">
              <v:shape id="_x0000_s1939" style="position:absolute;left:17461;top:2836;width:76;height:118" coordorigin="17461,2836" coordsize="76,118" path="m17496,2836r-16,10l17469,2863r-6,23l17461,2913r6,20l17481,2948r25,6l17523,2947r1,-2l17495,2945r-18,-11l17471,2911r,-4l17481,2892r-10,l17475,2870r11,-19l17506,2844r26,l17520,2838r-24,-2xe" fillcolor="#323031" stroked="f">
                <v:path arrowok="t"/>
              </v:shape>
              <v:shape id="_x0000_s1938" style="position:absolute;left:17461;top:2836;width:76;height:118" coordorigin="17461,2836" coordsize="76,118" path="m17526,2889r-26,l17506,2889r17,10l17528,2923r-9,16l17495,2945r29,l17534,2931r3,-28l17526,2889xe" fillcolor="#323031" stroked="f">
                <v:path arrowok="t"/>
              </v:shape>
              <v:shape id="_x0000_s1937" style="position:absolute;left:17461;top:2836;width:76;height:118" coordorigin="17461,2836" coordsize="76,118" path="m17502,2880r-12,l17479,2887r-8,5l17481,2892r2,-3l17526,2889r-2,-3l17502,2880xe" fillcolor="#323031" stroked="f">
                <v:path arrowok="t"/>
              </v:shape>
              <v:shape id="_x0000_s1936" style="position:absolute;left:17461;top:2836;width:76;height:118" coordorigin="17461,2836" coordsize="76,118" path="m17532,2844r-17,l17523,2845r6,7l17534,2844r-2,xe" fillcolor="#323031" stroked="f">
                <v:path arrowok="t"/>
              </v:shape>
            </v:group>
            <w10:wrap anchorx="page"/>
          </v:group>
        </w:pict>
      </w:r>
      <w:proofErr w:type="gramStart"/>
      <w:r w:rsidR="00B8433F">
        <w:rPr>
          <w:color w:val="323031"/>
        </w:rPr>
        <w:t>best</w:t>
      </w:r>
      <w:proofErr w:type="gramEnd"/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interests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child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or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young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person.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  <w:spacing w:val="-2"/>
        </w:rPr>
        <w:t>court’</w:t>
      </w:r>
      <w:r w:rsidR="00B8433F">
        <w:rPr>
          <w:color w:val="323031"/>
          <w:spacing w:val="-1"/>
        </w:rPr>
        <w:t>s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criminal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jurisdiction,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upon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young</w:t>
      </w:r>
      <w:r w:rsidR="00B8433F">
        <w:rPr>
          <w:color w:val="323031"/>
          <w:spacing w:val="20"/>
          <w:w w:val="94"/>
        </w:rPr>
        <w:t xml:space="preserve"> </w:t>
      </w:r>
      <w:r w:rsidR="00B8433F">
        <w:rPr>
          <w:color w:val="323031"/>
        </w:rPr>
        <w:t>person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being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convicted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or</w:t>
      </w:r>
      <w:r w:rsidR="00B8433F">
        <w:rPr>
          <w:color w:val="323031"/>
          <w:spacing w:val="-23"/>
        </w:rPr>
        <w:t xml:space="preserve"> </w:t>
      </w:r>
      <w:r w:rsidR="00B8433F">
        <w:rPr>
          <w:color w:val="323031"/>
        </w:rPr>
        <w:t>found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guilty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an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offence,</w:t>
      </w:r>
      <w:r w:rsidR="00B8433F">
        <w:rPr>
          <w:color w:val="323031"/>
          <w:spacing w:val="-23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must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—</w:t>
      </w:r>
      <w:r w:rsidR="00B8433F">
        <w:rPr>
          <w:color w:val="323031"/>
          <w:spacing w:val="-23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its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sentencing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w w:val="90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young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offender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—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consider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rehabilitation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young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offender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may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give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more</w:t>
      </w:r>
      <w:r w:rsidR="00B8433F">
        <w:rPr>
          <w:color w:val="323031"/>
          <w:w w:val="95"/>
        </w:rPr>
        <w:t xml:space="preserve"> </w:t>
      </w:r>
      <w:r w:rsidR="00B8433F">
        <w:rPr>
          <w:color w:val="323031"/>
        </w:rPr>
        <w:t>weight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that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purpose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than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it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gives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any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other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sentencing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purpose.</w:t>
      </w:r>
    </w:p>
    <w:p w:rsidR="00FA5891" w:rsidRDefault="00B8433F">
      <w:pPr>
        <w:rPr>
          <w:rFonts w:ascii="Tahoma" w:eastAsia="Tahoma" w:hAnsi="Tahoma" w:cs="Tahoma"/>
          <w:sz w:val="44"/>
          <w:szCs w:val="44"/>
        </w:rPr>
      </w:pPr>
      <w:r>
        <w:br w:type="column"/>
      </w:r>
    </w:p>
    <w:p w:rsidR="00FA5891" w:rsidRDefault="00FA5891">
      <w:pPr>
        <w:spacing w:before="4"/>
        <w:rPr>
          <w:rFonts w:ascii="Tahoma" w:eastAsia="Tahoma" w:hAnsi="Tahoma" w:cs="Tahoma"/>
          <w:sz w:val="54"/>
          <w:szCs w:val="54"/>
        </w:rPr>
      </w:pPr>
    </w:p>
    <w:p w:rsidR="00FA5891" w:rsidRDefault="00B8433F">
      <w:pPr>
        <w:pStyle w:val="Heading4"/>
        <w:tabs>
          <w:tab w:val="right" w:pos="9103"/>
        </w:tabs>
        <w:rPr>
          <w:rFonts w:ascii="Century Gothic" w:eastAsia="Century Gothic" w:hAnsi="Century Gothic" w:cs="Century Gothic"/>
          <w:sz w:val="44"/>
          <w:szCs w:val="44"/>
        </w:rPr>
      </w:pPr>
      <w:r>
        <w:rPr>
          <w:color w:val="323031"/>
        </w:rPr>
        <w:t>Children</w:t>
      </w:r>
      <w:r>
        <w:rPr>
          <w:color w:val="323031"/>
          <w:spacing w:val="-3"/>
        </w:rPr>
        <w:t xml:space="preserve"> </w:t>
      </w:r>
      <w:r>
        <w:rPr>
          <w:color w:val="323031"/>
        </w:rPr>
        <w:t>criminal</w:t>
      </w:r>
      <w:r>
        <w:rPr>
          <w:color w:val="323031"/>
          <w:spacing w:val="-2"/>
        </w:rPr>
        <w:t xml:space="preserve"> </w:t>
      </w:r>
      <w:r>
        <w:rPr>
          <w:color w:val="323031"/>
        </w:rPr>
        <w:t>matter</w:t>
      </w:r>
      <w:r>
        <w:rPr>
          <w:color w:val="323031"/>
          <w:spacing w:val="-2"/>
        </w:rPr>
        <w:t xml:space="preserve"> </w:t>
      </w:r>
      <w:r>
        <w:rPr>
          <w:color w:val="323031"/>
        </w:rPr>
        <w:t>statistics</w:t>
      </w:r>
      <w:r>
        <w:rPr>
          <w:rFonts w:ascii="Century Gothic"/>
          <w:b/>
          <w:color w:val="002D5B"/>
          <w:position w:val="-14"/>
          <w:sz w:val="44"/>
        </w:rPr>
        <w:tab/>
        <w:t>4</w:t>
      </w:r>
    </w:p>
    <w:p w:rsidR="00FA5891" w:rsidRDefault="00FA5891">
      <w:pPr>
        <w:pStyle w:val="Heading7"/>
        <w:spacing w:before="49"/>
      </w:pPr>
      <w:r w:rsidRPr="00FA5891">
        <w:pict>
          <v:group id="_x0000_s1932" style="position:absolute;left:0;text-align:left;margin-left:709.55pt;margin-top:90.1pt;width:8.1pt;height:8.1pt;z-index:3256;mso-position-horizontal-relative:page" coordorigin="14191,1802" coordsize="162,162">
            <v:shape id="_x0000_s1933" style="position:absolute;left:14191;top:1802;width:162;height:162" coordorigin="14191,1802" coordsize="162,162" path="m14191,1802r162,l14353,1964r-162,l14191,1802xe" fillcolor="#0088ce" stroked="f">
              <v:path arrowok="t"/>
            </v:shape>
            <w10:wrap anchorx="page"/>
          </v:group>
        </w:pict>
      </w:r>
      <w:r w:rsidRPr="00FA5891">
        <w:pict>
          <v:group id="_x0000_s1853" style="position:absolute;left:0;text-align:left;margin-left:722.15pt;margin-top:90.4pt;width:76.75pt;height:6.4pt;z-index:3280;mso-position-horizontal-relative:page" coordorigin="14443,1808" coordsize="1535,128">
            <v:group id="_x0000_s1927" style="position:absolute;left:14443;top:1814;width:102;height:117" coordorigin="14443,1814" coordsize="102,117">
              <v:shape id="_x0000_s1931" style="position:absolute;left:14443;top:1814;width:102;height:117" coordorigin="14443,1814" coordsize="102,117" path="m14462,1814r-19,l14443,1930r11,l14454,1823r10,l14462,1814xe" fillcolor="#323031" stroked="f">
                <v:path arrowok="t"/>
              </v:shape>
              <v:shape id="_x0000_s1930" style="position:absolute;left:14443;top:1814;width:102;height:117" coordorigin="14443,1814" coordsize="102,117" path="m14464,1823r-10,l14489,1930r10,l14505,1913r-11,l14464,1823xe" fillcolor="#323031" stroked="f">
                <v:path arrowok="t"/>
              </v:shape>
              <v:shape id="_x0000_s1929" style="position:absolute;left:14443;top:1814;width:102;height:117" coordorigin="14443,1814" coordsize="102,117" path="m14545,1823r-11,l14534,1930r11,l14545,1823xe" fillcolor="#323031" stroked="f">
                <v:path arrowok="t"/>
              </v:shape>
              <v:shape id="_x0000_s1928" style="position:absolute;left:14443;top:1814;width:102;height:117" coordorigin="14443,1814" coordsize="102,117" path="m14545,1814r-19,l14494,1913r11,l14534,1823r11,l14545,1814xe" fillcolor="#323031" stroked="f">
                <v:path arrowok="t"/>
              </v:shape>
            </v:group>
            <v:group id="_x0000_s1922" style="position:absolute;left:14565;top:1845;width:65;height:87" coordorigin="14565,1845" coordsize="65,87">
              <v:shape id="_x0000_s1926" style="position:absolute;left:14565;top:1845;width:65;height:87" coordorigin="14565,1845" coordsize="65,87" path="m14628,1853r-14,l14619,1858r,11l14613,1877r-26,7l14571,1893r-6,17l14565,1924r10,8l14601,1932r8,-4l14614,1924r-33,l14575,1919r,l14576,1903r11,-10l14618,1883r10,l14628,1853xe" fillcolor="#323031" stroked="f">
                <v:path arrowok="t"/>
              </v:shape>
              <v:shape id="_x0000_s1925" style="position:absolute;left:14565;top:1845;width:65;height:87" coordorigin="14565,1845" coordsize="65,87" path="m14628,1920r-9,l14620,1930r9,l14628,1925r,-5xe" fillcolor="#323031" stroked="f">
                <v:path arrowok="t"/>
              </v:shape>
              <v:shape id="_x0000_s1924" style="position:absolute;left:14565;top:1845;width:65;height:87" coordorigin="14565,1845" coordsize="65,87" path="m14628,1883r-10,l14618,1910r-8,9l14599,1924r15,l14619,1920r9,l14628,1883xe" fillcolor="#323031" stroked="f">
                <v:path arrowok="t"/>
              </v:shape>
              <v:shape id="_x0000_s1923" style="position:absolute;left:14565;top:1845;width:65;height:87" coordorigin="14565,1845" coordsize="65,87" path="m14619,1845r-33,l14576,1850r-7,14l14575,1868r6,-10l14590,1853r38,l14619,1845xe" fillcolor="#323031" stroked="f">
                <v:path arrowok="t"/>
              </v:shape>
            </v:group>
            <v:group id="_x0000_s1917" style="position:absolute;left:14643;top:1819;width:41;height:113" coordorigin="14643,1819" coordsize="41,113">
              <v:shape id="_x0000_s1921" style="position:absolute;left:14643;top:1819;width:41;height:113" coordorigin="14643,1819" coordsize="41,113" path="m14665,1854r-9,l14656,1927r4,5l14677,1932r4,-1l14684,1930r,-6l14668,1924r-3,-3l14665,1854xe" fillcolor="#323031" stroked="f">
                <v:path arrowok="t"/>
              </v:shape>
              <v:shape id="_x0000_s1920" style="position:absolute;left:14643;top:1819;width:41;height:113" coordorigin="14643,1819" coordsize="41,113" path="m14684,1922r-3,1l14677,1924r7,l14684,1922xe" fillcolor="#323031" stroked="f">
                <v:path arrowok="t"/>
              </v:shape>
              <v:shape id="_x0000_s1919" style="position:absolute;left:14643;top:1819;width:41;height:113" coordorigin="14643,1819" coordsize="41,113" path="m14684,1847r-41,l14643,1854r41,l14684,1847xe" fillcolor="#323031" stroked="f">
                <v:path arrowok="t"/>
              </v:shape>
              <v:shape id="_x0000_s1918" style="position:absolute;left:14643;top:1819;width:41;height:113" coordorigin="14643,1819" coordsize="41,113" path="m14665,1819r-9,l14656,1847r9,l14665,1819xe" fillcolor="#323031" stroked="f">
                <v:path arrowok="t"/>
              </v:shape>
            </v:group>
            <v:group id="_x0000_s1912" style="position:absolute;left:14688;top:1819;width:41;height:113" coordorigin="14688,1819" coordsize="41,113">
              <v:shape id="_x0000_s1916" style="position:absolute;left:14688;top:1819;width:41;height:113" coordorigin="14688,1819" coordsize="41,113" path="m14710,1854r-9,l14701,1927r4,5l14722,1932r3,-1l14729,1930r,-6l14713,1924r-3,-3l14710,1854xe" fillcolor="#323031" stroked="f">
                <v:path arrowok="t"/>
              </v:shape>
              <v:shape id="_x0000_s1915" style="position:absolute;left:14688;top:1819;width:41;height:113" coordorigin="14688,1819" coordsize="41,113" path="m14729,1922r-3,1l14722,1924r7,l14729,1922xe" fillcolor="#323031" stroked="f">
                <v:path arrowok="t"/>
              </v:shape>
              <v:shape id="_x0000_s1914" style="position:absolute;left:14688;top:1819;width:41;height:113" coordorigin="14688,1819" coordsize="41,113" path="m14729,1847r-41,l14688,1854r41,l14729,1847xe" fillcolor="#323031" stroked="f">
                <v:path arrowok="t"/>
              </v:shape>
              <v:shape id="_x0000_s1913" style="position:absolute;left:14688;top:1819;width:41;height:113" coordorigin="14688,1819" coordsize="41,113" path="m14710,1819r-9,l14701,1847r9,l14710,1819xe" fillcolor="#323031" stroked="f">
                <v:path arrowok="t"/>
              </v:shape>
            </v:group>
            <v:group id="_x0000_s1908" style="position:absolute;left:14740;top:1847;width:66;height:85" coordorigin="14740,1847" coordsize="66,85">
              <v:shape id="_x0000_s1911" style="position:absolute;left:14740;top:1847;width:66;height:85" coordorigin="14740,1847" coordsize="66,85" path="m14760,1847r-12,11l14741,1878r-1,32l14753,1927r20,5l14789,1932r8,-6l14798,1924r-14,l14768,1924r-16,-12l14747,1889r58,-6l14804,1881r-57,l14747,1870r7,-17l14787,1853r-2,-2l14760,1847xe" fillcolor="#323031" stroked="f">
                <v:path arrowok="t"/>
              </v:shape>
              <v:shape id="_x0000_s1910" style="position:absolute;left:14740;top:1847;width:66;height:85" coordorigin="14740,1847" coordsize="66,85" path="m14798,1907r-8,14l14784,1924r14,l14806,1912r-8,-5xe" fillcolor="#323031" stroked="f">
                <v:path arrowok="t"/>
              </v:shape>
              <v:shape id="_x0000_s1909" style="position:absolute;left:14740;top:1847;width:66;height:85" coordorigin="14740,1847" coordsize="66,85" path="m14787,1853r-33,l14786,1853r7,11l14795,1881r9,l14800,1863r-13,-10xe" fillcolor="#323031" stroked="f">
                <v:path arrowok="t"/>
              </v:shape>
            </v:group>
            <v:group id="_x0000_s1905" style="position:absolute;left:14824;top:1845;width:39;height:86" coordorigin="14824,1845" coordsize="39,86">
              <v:shape id="_x0000_s1907" style="position:absolute;left:14824;top:1845;width:39;height:86" coordorigin="14824,1845" coordsize="39,86" path="m14834,1847r-10,l14824,1930r10,l14834,1867r5,-4l14834,1863r,-16xe" fillcolor="#323031" stroked="f">
                <v:path arrowok="t"/>
              </v:shape>
              <v:shape id="_x0000_s1906" style="position:absolute;left:14824;top:1845;width:39;height:86" coordorigin="14824,1845" coordsize="39,86" path="m14863,1845r-15,l14839,1852r-5,11l14839,1863r9,-9l14863,1854r,-9xe" fillcolor="#323031" stroked="f">
                <v:path arrowok="t"/>
              </v:shape>
            </v:group>
            <v:group id="_x0000_s1901" style="position:absolute;left:14869;top:1845;width:62;height:87" coordorigin="14869,1845" coordsize="62,87">
              <v:shape id="_x0000_s1904" style="position:absolute;left:14869;top:1845;width:62;height:87" coordorigin="14869,1845" coordsize="62,87" path="m14877,1910r-8,5l14877,1927r12,5l14917,1932r12,-8l14892,1924r-8,-3l14877,1910xe" fillcolor="#323031" stroked="f">
                <v:path arrowok="t"/>
              </v:shape>
              <v:shape id="_x0000_s1903" style="position:absolute;left:14869;top:1845;width:62;height:87" coordorigin="14869,1845" coordsize="62,87" path="m14912,1845r-28,l14872,1852r,20l14882,1885r32,11l14921,1908r,9l14913,1924r16,l14931,1923r,-17l14922,1890r-17,-7l14889,1878r-7,-11l14882,1857r7,-4l14923,1853r-2,-3l14912,1845xe" fillcolor="#323031" stroked="f">
                <v:path arrowok="t"/>
              </v:shape>
              <v:shape id="_x0000_s1902" style="position:absolute;left:14869;top:1845;width:62;height:87" coordorigin="14869,1845" coordsize="62,87" path="m14923,1853r-15,l14914,1858r6,7l14927,1860r-4,-7xe" fillcolor="#323031" stroked="f">
                <v:path arrowok="t"/>
              </v:shape>
            </v:group>
            <v:group id="_x0000_s1896" style="position:absolute;left:14983;top:1812;width:45;height:118" coordorigin="14983,1812" coordsize="45,118">
              <v:shape id="_x0000_s1900" style="position:absolute;left:14983;top:1812;width:45;height:118" coordorigin="14983,1812" coordsize="45,118" path="m15007,1854r-10,l14997,1930r10,l15007,1854xe" fillcolor="#323031" stroked="f">
                <v:path arrowok="t"/>
              </v:shape>
              <v:shape id="_x0000_s1899" style="position:absolute;left:14983;top:1812;width:45;height:118" coordorigin="14983,1812" coordsize="45,118" path="m15024,1847r-41,l14983,1854r41,l15024,1847xe" fillcolor="#323031" stroked="f">
                <v:path arrowok="t"/>
              </v:shape>
              <v:shape id="_x0000_s1898" style="position:absolute;left:14983;top:1812;width:45;height:118" coordorigin="14983,1812" coordsize="45,118" path="m15021,1812r-18,l14997,1820r,27l15007,1847r,-23l15011,1820r17,l15028,1814r-7,-2xe" fillcolor="#323031" stroked="f">
                <v:path arrowok="t"/>
              </v:shape>
              <v:shape id="_x0000_s1897" style="position:absolute;left:14983;top:1812;width:45;height:118" coordorigin="14983,1812" coordsize="45,118" path="m15028,1820r-6,l15025,1821r3,1l15028,1820xe" fillcolor="#323031" stroked="f">
                <v:path arrowok="t"/>
              </v:shape>
            </v:group>
            <v:group id="_x0000_s1894" style="position:absolute;left:15044;top:1814;width:2;height:117" coordorigin="15044,1814" coordsize="2,117">
              <v:shape id="_x0000_s1895" style="position:absolute;left:15044;top:1814;width:2;height:117" coordorigin="15044,1814" coordsize="0,117" path="m15044,1814r,116e" filled="f" strokecolor="#323031" strokeweight=".20603mm">
                <v:path arrowok="t"/>
              </v:shape>
            </v:group>
            <v:group id="_x0000_s1890" style="position:absolute;left:15076;top:1845;width:64;height:86" coordorigin="15076,1845" coordsize="64,86">
              <v:shape id="_x0000_s1893" style="position:absolute;left:15076;top:1845;width:64;height:86" coordorigin="15076,1845" coordsize="64,86" path="m15085,1847r-9,l15076,1930r9,l15085,1869r10,-9l15085,1860r,-13xe" fillcolor="#323031" stroked="f">
                <v:path arrowok="t"/>
              </v:shape>
              <v:shape id="_x0000_s1892" style="position:absolute;left:15076;top:1845;width:64;height:86" coordorigin="15076,1845" coordsize="64,86" path="m15137,1853r-12,l15129,1860r,70l15139,1930r,-75l15137,1853xe" fillcolor="#323031" stroked="f">
                <v:path arrowok="t"/>
              </v:shape>
              <v:shape id="_x0000_s1891" style="position:absolute;left:15076;top:1845;width:64;height:86" coordorigin="15076,1845" coordsize="64,86" path="m15131,1845r-29,l15094,1850r-9,10l15095,1860r1,-1l15102,1853r35,l15131,1845xe" fillcolor="#323031" stroked="f">
                <v:path arrowok="t"/>
              </v:shape>
            </v:group>
            <v:group id="_x0000_s1885" style="position:absolute;left:15156;top:1845;width:65;height:87" coordorigin="15156,1845" coordsize="65,87">
              <v:shape id="_x0000_s1889" style="position:absolute;left:15156;top:1845;width:65;height:87" coordorigin="15156,1845" coordsize="65,87" path="m15219,1853r-14,l15210,1858r,11l15204,1877r-26,7l15162,1893r-6,17l15156,1924r10,8l15192,1932r8,-4l15205,1924r-33,l15166,1919r,l15167,1903r11,-10l15209,1883r10,l15219,1853xe" fillcolor="#323031" stroked="f">
                <v:path arrowok="t"/>
              </v:shape>
              <v:shape id="_x0000_s1888" style="position:absolute;left:15156;top:1845;width:65;height:87" coordorigin="15156,1845" coordsize="65,87" path="m15219,1920r-9,l15211,1930r9,l15219,1925r,-5xe" fillcolor="#323031" stroked="f">
                <v:path arrowok="t"/>
              </v:shape>
              <v:shape id="_x0000_s1887" style="position:absolute;left:15156;top:1845;width:65;height:87" coordorigin="15156,1845" coordsize="65,87" path="m15219,1883r-10,l15209,1910r-8,9l15190,1924r15,l15210,1920r9,l15219,1883xe" fillcolor="#323031" stroked="f">
                <v:path arrowok="t"/>
              </v:shape>
              <v:shape id="_x0000_s1886" style="position:absolute;left:15156;top:1845;width:65;height:87" coordorigin="15156,1845" coordsize="65,87" path="m15210,1845r-33,l15167,1850r-7,14l15166,1868r6,-10l15181,1853r38,l15210,1845xe" fillcolor="#323031" stroked="f">
                <v:path arrowok="t"/>
              </v:shape>
            </v:group>
            <v:group id="_x0000_s1883" style="position:absolute;left:15250;top:1814;width:2;height:117" coordorigin="15250,1814" coordsize="2,117">
              <v:shape id="_x0000_s1884" style="position:absolute;left:15250;top:1814;width:2;height:117" coordorigin="15250,1814" coordsize="0,117" path="m15250,1814r,116e" filled="f" strokecolor="#323031" strokeweight=".20531mm">
                <v:path arrowok="t"/>
              </v:shape>
            </v:group>
            <v:group id="_x0000_s1881" style="position:absolute;left:15286;top:1814;width:2;height:117" coordorigin="15286,1814" coordsize="2,117">
              <v:shape id="_x0000_s1882" style="position:absolute;left:15286;top:1814;width:2;height:117" coordorigin="15286,1814" coordsize="0,117" path="m15286,1814r,116e" filled="f" strokecolor="#323031" strokeweight=".20603mm">
                <v:path arrowok="t"/>
              </v:shape>
            </v:group>
            <v:group id="_x0000_s1877" style="position:absolute;left:15308;top:1845;width:62;height:87" coordorigin="15308,1845" coordsize="62,87">
              <v:shape id="_x0000_s1880" style="position:absolute;left:15308;top:1845;width:62;height:87" coordorigin="15308,1845" coordsize="62,87" path="m15315,1910r-7,5l15316,1927r12,5l15356,1932r12,-8l15330,1924r-7,-3l15315,1910xe" fillcolor="#323031" stroked="f">
                <v:path arrowok="t"/>
              </v:shape>
              <v:shape id="_x0000_s1879" style="position:absolute;left:15308;top:1845;width:62;height:87" coordorigin="15308,1845" coordsize="62,87" path="m15351,1845r-28,l15311,1852r,20l15320,1885r33,11l15360,1908r,9l15352,1924r16,l15370,1923r-1,-17l15361,1890r-17,-7l15328,1878r-8,-11l15320,1857r7,-4l15361,1853r-1,-3l15351,1845xe" fillcolor="#323031" stroked="f">
                <v:path arrowok="t"/>
              </v:shape>
              <v:shape id="_x0000_s1878" style="position:absolute;left:15308;top:1845;width:62;height:87" coordorigin="15308,1845" coordsize="62,87" path="m15361,1853r-14,l15353,1858r6,7l15366,1860r-5,-7xe" fillcolor="#323031" stroked="f">
                <v:path arrowok="t"/>
              </v:shape>
            </v:group>
            <v:group id="_x0000_s1873" style="position:absolute;left:15385;top:1847;width:66;height:85" coordorigin="15385,1847" coordsize="66,85">
              <v:shape id="_x0000_s1876" style="position:absolute;left:15385;top:1847;width:66;height:85" coordorigin="15385,1847" coordsize="66,85" path="m15404,1847r-12,11l15385,1878r,32l15397,1927r20,5l15433,1932r8,-6l15443,1924r-14,l15413,1924r-17,-12l15391,1889r58,-6l15449,1881r-58,l15391,1870r8,-17l15432,1853r-2,-2l15404,1847xe" fillcolor="#323031" stroked="f">
                <v:path arrowok="t"/>
              </v:shape>
              <v:shape id="_x0000_s1875" style="position:absolute;left:15385;top:1847;width:66;height:85" coordorigin="15385,1847" coordsize="66,85" path="m15442,1907r-8,14l15429,1924r14,l15450,1912r-8,-5xe" fillcolor="#323031" stroked="f">
                <v:path arrowok="t"/>
              </v:shape>
              <v:shape id="_x0000_s1874" style="position:absolute;left:15385;top:1847;width:66;height:85" coordorigin="15385,1847" coordsize="66,85" path="m15432,1853r-33,l15430,1853r8,11l15440,1881r9,l15444,1863r-12,-10xe" fillcolor="#323031" stroked="f">
                <v:path arrowok="t"/>
              </v:shape>
            </v:group>
            <v:group id="_x0000_s1868" style="position:absolute;left:15465;top:1814;width:67;height:118" coordorigin="15465,1814" coordsize="67,118">
              <v:shape id="_x0000_s1872" style="position:absolute;left:15465;top:1814;width:67;height:118" coordorigin="15465,1814" coordsize="67,118" path="m15506,1845r-21,2l15473,1857r-7,20l15465,1909r11,17l15496,1932r11,l15516,1928r3,-4l15508,1924r-20,-1l15476,1909r-4,-26l15480,1861r18,-8l15517,1853r-4,-4l15506,1845xe" fillcolor="#323031" stroked="f">
                <v:path arrowok="t"/>
              </v:shape>
              <v:shape id="_x0000_s1871" style="position:absolute;left:15465;top:1814;width:67;height:118" coordorigin="15465,1814" coordsize="67,118" path="m15531,1919r-8,l15524,1930r7,l15531,1919xe" fillcolor="#323031" stroked="f">
                <v:path arrowok="t"/>
              </v:shape>
              <v:shape id="_x0000_s1870" style="position:absolute;left:15465;top:1814;width:67;height:118" coordorigin="15465,1814" coordsize="67,118" path="m15517,1853r-10,l15518,1862r3,6l15521,1909r-6,9l15508,1924r11,l15523,1919r8,l15531,1858r-10,l15517,1853xe" fillcolor="#323031" stroked="f">
                <v:path arrowok="t"/>
              </v:shape>
              <v:shape id="_x0000_s1869" style="position:absolute;left:15465;top:1814;width:67;height:118" coordorigin="15465,1814" coordsize="67,118" path="m15531,1814r-10,l15521,1858r10,l15531,1814xe" fillcolor="#323031" stroked="f">
                <v:path arrowok="t"/>
              </v:shape>
            </v:group>
            <v:group id="_x0000_s1866" style="position:absolute;left:15591;top:1888;width:81;height:2" coordorigin="15591,1888" coordsize="81,2">
              <v:shape id="_x0000_s1867" style="position:absolute;left:15591;top:1888;width:81;height:2" coordorigin="15591,1888" coordsize="81,0" path="m15591,1888r80,e" filled="f" strokecolor="#323031" strokeweight=".16017mm">
                <v:path arrowok="t"/>
              </v:shape>
            </v:group>
            <v:group id="_x0000_s1863" style="position:absolute;left:15723;top:1814;width:74;height:117" coordorigin="15723,1814" coordsize="74,117">
              <v:shape id="_x0000_s1865" style="position:absolute;left:15723;top:1814;width:74;height:117" coordorigin="15723,1814" coordsize="74,117" path="m15783,1821r-4,l15787,1831r,15l15783,1860r-21,19l15738,1899r-12,15l15723,1924r,6l15797,1930r,-8l15738,1911r15,-15l15772,1882r15,-14l15793,1852r,-23l15783,1821xe" fillcolor="#323031" stroked="f">
                <v:path arrowok="t"/>
              </v:shape>
              <v:shape id="_x0000_s1864" style="position:absolute;left:15723;top:1814;width:74;height:117" coordorigin="15723,1814" coordsize="74,117" path="m15751,1814r-17,11l15724,1846r10,1l15738,1830r9,-9l15783,1821r-5,-4l15751,1814xe" fillcolor="#323031" stroked="f">
                <v:path arrowok="t"/>
              </v:shape>
            </v:group>
            <v:group id="_x0000_s1859" style="position:absolute;left:15810;top:1813;width:82;height:118" coordorigin="15810,1813" coordsize="82,118">
              <v:shape id="_x0000_s1862" style="position:absolute;left:15810;top:1813;width:82;height:118" coordorigin="15810,1813" coordsize="82,118" path="m15841,1813r-20,9l15814,1842r,13l15822,1864r7,9l15814,1887r-4,19l15818,1921r18,8l15866,1930r14,-7l15833,1923r-13,-7l15820,1900r9,-15l15851,1874r20,l15865,1869r11,-4l15850,1865r-14,-4l15825,1854r,-26l15835,1821r40,l15869,1817r-28,-4xe" fillcolor="#323031" stroked="f">
                <v:path arrowok="t"/>
              </v:shape>
              <v:shape id="_x0000_s1861" style="position:absolute;left:15810;top:1813;width:82;height:118" coordorigin="15810,1813" coordsize="82,118" path="m15871,1874r-20,l15873,1885r8,15l15881,1916r-13,7l15880,1923r5,-2l15891,1899r-6,-16l15871,1874xe" fillcolor="#323031" stroked="f">
                <v:path arrowok="t"/>
              </v:shape>
              <v:shape id="_x0000_s1860" style="position:absolute;left:15810;top:1813;width:82;height:118" coordorigin="15810,1813" coordsize="82,118" path="m15875,1821r-9,l15876,1828r,26l15865,1861r-15,4l15876,1865r3,-1l15887,1855r,-13l15884,1828r-9,-7xe" fillcolor="#323031" stroked="f">
                <v:path arrowok="t"/>
              </v:shape>
            </v:group>
            <v:group id="_x0000_s1854" style="position:absolute;left:15902;top:1814;width:76;height:118" coordorigin="15902,1814" coordsize="76,118">
              <v:shape id="_x0000_s1858" style="position:absolute;left:15902;top:1814;width:76;height:118" coordorigin="15902,1814" coordsize="76,118" path="m15937,1814r-16,9l15910,1840r-7,23l15902,1890r6,21l15922,1926r25,6l15964,1925r1,-2l15936,1923r-18,-11l15912,1889r,-4l15922,1870r-10,l15916,1848r11,-19l15947,1821r26,l15961,1815r-24,-1xe" fillcolor="#323031" stroked="f">
                <v:path arrowok="t"/>
              </v:shape>
              <v:shape id="_x0000_s1857" style="position:absolute;left:15902;top:1814;width:76;height:118" coordorigin="15902,1814" coordsize="76,118" path="m15967,1866r-26,l15947,1867r17,10l15969,1900r-9,17l15936,1923r29,l15975,1908r3,-27l15967,1866xe" fillcolor="#323031" stroked="f">
                <v:path arrowok="t"/>
              </v:shape>
              <v:shape id="_x0000_s1856" style="position:absolute;left:15902;top:1814;width:76;height:118" coordorigin="15902,1814" coordsize="76,118" path="m15943,1858r-12,l15919,1864r-7,6l15922,1870r2,-4l15967,1866r-2,-2l15943,1858xe" fillcolor="#323031" stroked="f">
                <v:path arrowok="t"/>
              </v:shape>
              <v:shape id="_x0000_s1855" style="position:absolute;left:15902;top:1814;width:76;height:118" coordorigin="15902,1814" coordsize="76,118" path="m15973,1821r-17,l15964,1823r6,7l15975,1822r-2,-1xe" fillcolor="#323031" stroked="f">
                <v:path arrowok="t"/>
              </v:shape>
            </v:group>
            <w10:wrap anchorx="page"/>
          </v:group>
        </w:pict>
      </w:r>
      <w:r w:rsidRPr="00FA5891">
        <w:pict>
          <v:shape id="_x0000_s1852" type="#_x0000_t202" style="position:absolute;left:0;text-align:left;margin-left:962.1pt;margin-top:2.9pt;width:10pt;height:87.35pt;z-index:3496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THE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SPECIALIST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7"/>
                      <w:sz w:val="16"/>
                    </w:rPr>
                    <w:t>TS</w:t>
                  </w:r>
                </w:p>
              </w:txbxContent>
            </v:textbox>
            <w10:wrap anchorx="page"/>
          </v:shape>
        </w:pict>
      </w:r>
      <w:r w:rsidR="00B8433F">
        <w:rPr>
          <w:color w:val="003361"/>
          <w:w w:val="105"/>
        </w:rPr>
        <w:t>Between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1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July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2014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and</w:t>
      </w:r>
      <w:r w:rsidR="00B8433F">
        <w:rPr>
          <w:color w:val="003361"/>
          <w:spacing w:val="-11"/>
          <w:w w:val="105"/>
        </w:rPr>
        <w:t xml:space="preserve"> </w:t>
      </w:r>
      <w:r w:rsidR="00B8433F">
        <w:rPr>
          <w:color w:val="003361"/>
          <w:w w:val="105"/>
        </w:rPr>
        <w:t>30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June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2015</w:t>
      </w: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2"/>
        <w:rPr>
          <w:rFonts w:ascii="Tahoma" w:eastAsia="Tahoma" w:hAnsi="Tahoma" w:cs="Tahoma"/>
          <w:sz w:val="11"/>
          <w:szCs w:val="11"/>
        </w:rPr>
      </w:pPr>
    </w:p>
    <w:p w:rsidR="00FA5891" w:rsidRDefault="00FA5891">
      <w:pPr>
        <w:tabs>
          <w:tab w:val="left" w:pos="3873"/>
        </w:tabs>
        <w:spacing w:line="150" w:lineRule="atLeast"/>
        <w:ind w:left="524"/>
        <w:rPr>
          <w:rFonts w:ascii="Tahoma" w:eastAsia="Tahoma" w:hAnsi="Tahoma" w:cs="Tahoma"/>
          <w:sz w:val="15"/>
          <w:szCs w:val="15"/>
        </w:rPr>
      </w:pPr>
      <w:r w:rsidRPr="00FA5891">
        <w:rPr>
          <w:rFonts w:ascii="Tahoma"/>
          <w:sz w:val="20"/>
        </w:rPr>
      </w:r>
      <w:r w:rsidRPr="00FA5891">
        <w:rPr>
          <w:rFonts w:ascii="Tahoma"/>
          <w:sz w:val="20"/>
        </w:rPr>
        <w:pict>
          <v:group id="_x0000_s1842" style="width:140.7pt;height:140.7pt;mso-position-horizontal-relative:char;mso-position-vertical-relative:line" coordsize="2814,2814">
            <v:group id="_x0000_s1850" style="position:absolute;left:1406;width:1407;height:2490" coordorigin="1406" coordsize="1407,2490">
              <v:shape id="_x0000_s1851" style="position:absolute;left:1406;width:1407;height:2490" coordorigin="1406" coordsize="1407,2490" path="m1406,r,703l1438,704r31,2l1530,714r61,14l1649,747r57,23l1760,799r52,33l1860,870r46,42l1948,958r66,94l2062,1152r32,105l2109,1364r1,54l2107,1472r-18,107l2054,1682r-50,97l1937,1868r-82,80l2304,2490r47,-41l2397,2406r43,-45l2481,2315r39,-48l2556,2217r35,-51l2623,2114r29,-54l2680,2005r24,-56l2727,1892r20,-58l2764,1775r15,-60l2791,1655r10,-62l2808,1532r4,-63l2813,1407r-4,-116l2795,1179r-23,-110l2742,962,2703,859r-47,-99l2602,666r-60,-90l2475,491r-74,-79l2322,339r-85,-68l2147,211r-94,-54l1954,111,1851,72,1745,41,1635,18,1522,5,1406,xe" fillcolor="#002d5b" stroked="f">
                <v:path arrowok="t"/>
              </v:shape>
            </v:group>
            <v:group id="_x0000_s1847" style="position:absolute;top:936;width:2305;height:1878" coordorigin=",936" coordsize="2305,1878">
              <v:shape id="_x0000_s1849" style="position:absolute;top:936;width:2305;height:1878" coordorigin=",936" coordsize="2305,1878" path="m81,936r-23,70l39,1077r-15,72l12,1221r-8,72l,1365r,72l3,1509r8,72l21,1652r15,71l54,1792r21,69l100,1929r29,66l161,2060r35,64l235,2186r43,60l323,2305r78,85l483,2468r88,71l662,2601r96,55l857,2702r101,39l1062,2771r106,22l1275,2808r108,5l1491,2811r108,-10l1706,2782r106,-28l1916,2719r102,-45l2117,2621r95,-61l2304,2490,1989,2110r-567,l1386,2110r-73,-6l1242,2091r-71,-21l1066,2023r-93,-62l893,1887r-68,-84l771,1709,732,1608,709,1502r-6,-109l706,1337r8,-55l727,1226r17,-55l81,936xe" fillcolor="#0088ce" stroked="f">
                <v:path arrowok="t"/>
              </v:shape>
              <v:shape id="_x0000_s1848" style="position:absolute;top:936;width:2305;height:1878" coordorigin=",936" coordsize="2305,1878" path="m1855,1948r-59,44l1733,2030r-66,30l1599,2083r-70,16l1458,2108r-36,2l1989,2110,1855,1948xe" fillcolor="#0088ce" stroked="f">
                <v:path arrowok="t"/>
              </v:shape>
            </v:group>
            <v:group id="_x0000_s1845" style="position:absolute;left:81;top:23;width:1199;height:1148" coordorigin="81,23" coordsize="1199,1148">
              <v:shape id="_x0000_s1846" style="position:absolute;left:81;top:23;width:1199;height:1148" coordorigin="81,23" coordsize="1199,1148" path="m1152,23r-74,16l1006,58,936,81r-69,27l800,138r-66,33l671,208r-61,39l551,290r-57,46l440,385r-52,51l339,490r-46,57l250,606r-41,62l172,732r-34,66l108,866,81,936r663,235l757,1136r15,-34l808,1037r42,-60l897,921r53,-50l1008,827r62,-38l1137,757r69,-25l1279,715,1152,23xe" fillcolor="#474c55" stroked="f">
                <v:path arrowok="t"/>
              </v:shape>
            </v:group>
            <v:group id="_x0000_s1843" style="position:absolute;left:1152;width:255;height:714" coordorigin="1152" coordsize="255,714">
              <v:shape id="_x0000_s1844" style="position:absolute;left:1152;width:255;height:714" coordorigin="1152" coordsize="255,714" path="m1391,r-60,2l1271,7r-60,7l1152,23r135,691l1307,711r20,-3l1346,706r20,-1l1386,704r20,-1l1391,xe" fillcolor="#c7c9c8" stroked="f">
                <v:path arrowok="t"/>
              </v:shape>
            </v:group>
            <w10:wrap type="none"/>
            <w10:anchorlock/>
          </v:group>
        </w:pict>
      </w:r>
      <w:r w:rsidR="00B8433F">
        <w:rPr>
          <w:rFonts w:ascii="Tahoma"/>
          <w:sz w:val="20"/>
        </w:rPr>
        <w:tab/>
      </w:r>
      <w:r w:rsidRPr="00FA5891">
        <w:rPr>
          <w:rFonts w:ascii="Tahoma"/>
          <w:position w:val="187"/>
          <w:sz w:val="16"/>
        </w:rPr>
      </w:r>
      <w:r w:rsidRPr="00FA5891">
        <w:rPr>
          <w:rFonts w:ascii="Tahoma"/>
          <w:position w:val="187"/>
          <w:sz w:val="16"/>
        </w:rPr>
        <w:pict>
          <v:group id="_x0000_s1839" style="width:8.1pt;height:8.1pt;mso-position-horizontal-relative:char;mso-position-vertical-relative:line" coordsize="162,162">
            <v:group id="_x0000_s1840" style="position:absolute;width:162;height:162" coordsize="162,162">
              <v:shape id="_x0000_s1841" style="position:absolute;width:162;height:162" coordsize="162,162" path="m,l162,r,161l,161,,xe" fillcolor="#002d5b" stroked="f">
                <v:path arrowok="t"/>
              </v:shape>
            </v:group>
            <w10:wrap type="none"/>
            <w10:anchorlock/>
          </v:group>
        </w:pict>
      </w:r>
      <w:r w:rsidR="00B8433F">
        <w:rPr>
          <w:rFonts w:ascii="Times New Roman"/>
          <w:spacing w:val="52"/>
          <w:position w:val="187"/>
          <w:sz w:val="15"/>
        </w:rPr>
        <w:t xml:space="preserve"> </w:t>
      </w:r>
      <w:r w:rsidRPr="00FA5891">
        <w:rPr>
          <w:rFonts w:ascii="Tahoma"/>
          <w:spacing w:val="52"/>
          <w:position w:val="187"/>
          <w:sz w:val="15"/>
        </w:rPr>
      </w:r>
      <w:r w:rsidRPr="00FA5891">
        <w:rPr>
          <w:rFonts w:ascii="Tahoma"/>
          <w:spacing w:val="52"/>
          <w:position w:val="187"/>
          <w:sz w:val="15"/>
        </w:rPr>
        <w:pict>
          <v:group id="_x0000_s1767" style="width:71.35pt;height:7.6pt;mso-position-horizontal-relative:char;mso-position-vertical-relative:line" coordsize="1427,152">
            <v:group id="_x0000_s1834" style="position:absolute;top:6;width:102;height:117" coordorigin=",6" coordsize="102,117">
              <v:shape id="_x0000_s1838" style="position:absolute;top:6;width:102;height:117" coordorigin=",6" coordsize="102,117" path="m19,6l,6,,122r11,l11,15r11,l19,6xe" fillcolor="#323031" stroked="f">
                <v:path arrowok="t"/>
              </v:shape>
              <v:shape id="_x0000_s1837" style="position:absolute;top:6;width:102;height:117" coordorigin=",6" coordsize="102,117" path="m22,15r-11,l46,122r10,l62,104r-11,l22,15xe" fillcolor="#323031" stroked="f">
                <v:path arrowok="t"/>
              </v:shape>
              <v:shape id="_x0000_s1836" style="position:absolute;top:6;width:102;height:117" coordorigin=",6" coordsize="102,117" path="m102,15r-11,l91,122r11,l102,15xe" fillcolor="#323031" stroked="f">
                <v:path arrowok="t"/>
              </v:shape>
              <v:shape id="_x0000_s1835" style="position:absolute;top:6;width:102;height:117" coordorigin=",6" coordsize="102,117" path="m102,6l83,6,51,104r11,l91,15r11,l102,6xe" fillcolor="#323031" stroked="f">
                <v:path arrowok="t"/>
              </v:shape>
            </v:group>
            <v:group id="_x0000_s1829" style="position:absolute;left:122;top:37;width:65;height:87" coordorigin="122,37" coordsize="65,87">
              <v:shape id="_x0000_s1833" style="position:absolute;left:122;top:37;width:65;height:87" coordorigin="122,37" coordsize="65,87" path="m185,44r-14,l176,50r,11l170,68r-26,7l128,85r-6,17l122,116r10,8l158,124r8,-4l171,116r-33,l132,111r,l133,95,144,85,175,75r10,l185,44xe" fillcolor="#323031" stroked="f">
                <v:path arrowok="t"/>
              </v:shape>
              <v:shape id="_x0000_s1832" style="position:absolute;left:122;top:37;width:65;height:87" coordorigin="122,37" coordsize="65,87" path="m185,112r-9,l177,122r9,l185,116r,-4xe" fillcolor="#323031" stroked="f">
                <v:path arrowok="t"/>
              </v:shape>
              <v:shape id="_x0000_s1831" style="position:absolute;left:122;top:37;width:65;height:87" coordorigin="122,37" coordsize="65,87" path="m185,75r-10,l175,102r-8,9l156,116r15,l176,112r9,l185,75xe" fillcolor="#323031" stroked="f">
                <v:path arrowok="t"/>
              </v:shape>
              <v:shape id="_x0000_s1830" style="position:absolute;left:122;top:37;width:65;height:87" coordorigin="122,37" coordsize="65,87" path="m176,37r-32,l133,42r-7,14l132,60r7,-10l147,44r38,l176,37xe" fillcolor="#323031" stroked="f">
                <v:path arrowok="t"/>
              </v:shape>
            </v:group>
            <v:group id="_x0000_s1824" style="position:absolute;left:200;top:11;width:41;height:113" coordorigin="200,11" coordsize="41,113">
              <v:shape id="_x0000_s1828" style="position:absolute;left:200;top:11;width:41;height:113" coordorigin="200,11" coordsize="41,113" path="m223,46r-10,l213,119r4,5l234,124r4,-1l241,122r,-6l225,116r-2,-3l223,46xe" fillcolor="#323031" stroked="f">
                <v:path arrowok="t"/>
              </v:shape>
              <v:shape id="_x0000_s1827" style="position:absolute;left:200;top:11;width:41;height:113" coordorigin="200,11" coordsize="41,113" path="m241,114r-3,1l234,116r7,l241,114xe" fillcolor="#323031" stroked="f">
                <v:path arrowok="t"/>
              </v:shape>
              <v:shape id="_x0000_s1826" style="position:absolute;left:200;top:11;width:41;height:113" coordorigin="200,11" coordsize="41,113" path="m241,38r-41,l200,46r41,l241,38xe" fillcolor="#323031" stroked="f">
                <v:path arrowok="t"/>
              </v:shape>
              <v:shape id="_x0000_s1825" style="position:absolute;left:200;top:11;width:41;height:113" coordorigin="200,11" coordsize="41,113" path="m223,11r-10,l213,38r10,l223,11xe" fillcolor="#323031" stroked="f">
                <v:path arrowok="t"/>
              </v:shape>
            </v:group>
            <v:group id="_x0000_s1819" style="position:absolute;left:245;top:11;width:41;height:113" coordorigin="245,11" coordsize="41,113">
              <v:shape id="_x0000_s1823" style="position:absolute;left:245;top:11;width:41;height:113" coordorigin="245,11" coordsize="41,113" path="m267,46r-9,l258,119r4,5l279,124r4,-1l286,122r,-6l270,116r-3,-3l267,46xe" fillcolor="#323031" stroked="f">
                <v:path arrowok="t"/>
              </v:shape>
              <v:shape id="_x0000_s1822" style="position:absolute;left:245;top:11;width:41;height:113" coordorigin="245,11" coordsize="41,113" path="m286,114r-3,1l279,116r7,l286,114xe" fillcolor="#323031" stroked="f">
                <v:path arrowok="t"/>
              </v:shape>
              <v:shape id="_x0000_s1821" style="position:absolute;left:245;top:11;width:41;height:113" coordorigin="245,11" coordsize="41,113" path="m286,38r-41,l245,46r41,l286,38xe" fillcolor="#323031" stroked="f">
                <v:path arrowok="t"/>
              </v:shape>
              <v:shape id="_x0000_s1820" style="position:absolute;left:245;top:11;width:41;height:113" coordorigin="245,11" coordsize="41,113" path="m267,11r-9,l258,38r9,l267,11xe" fillcolor="#323031" stroked="f">
                <v:path arrowok="t"/>
              </v:shape>
            </v:group>
            <v:group id="_x0000_s1815" style="position:absolute;left:297;top:39;width:66;height:85" coordorigin="297,39" coordsize="66,85">
              <v:shape id="_x0000_s1818" style="position:absolute;left:297;top:39;width:66;height:85" coordorigin="297,39" coordsize="66,85" path="m317,39l305,50r-7,20l297,102r13,16l330,124r16,l354,118r1,-2l341,116r-16,-1l309,103,304,81r58,-6l361,73r-57,l304,62r7,-18l345,44r-3,-2l317,39xe" fillcolor="#323031" stroked="f">
                <v:path arrowok="t"/>
              </v:shape>
              <v:shape id="_x0000_s1817" style="position:absolute;left:297;top:39;width:66;height:85" coordorigin="297,39" coordsize="66,85" path="m355,99r-8,13l341,116r14,l363,103r-8,-4xe" fillcolor="#323031" stroked="f">
                <v:path arrowok="t"/>
              </v:shape>
              <v:shape id="_x0000_s1816" style="position:absolute;left:297;top:39;width:66;height:85" coordorigin="297,39" coordsize="66,85" path="m345,44r-34,l343,45r8,11l352,73r9,l357,55,345,44xe" fillcolor="#323031" stroked="f">
                <v:path arrowok="t"/>
              </v:shape>
            </v:group>
            <v:group id="_x0000_s1812" style="position:absolute;left:381;top:37;width:39;height:86" coordorigin="381,37" coordsize="39,86">
              <v:shape id="_x0000_s1814" style="position:absolute;left:381;top:37;width:39;height:86" coordorigin="381,37" coordsize="39,86" path="m391,38r-10,l381,122r10,l391,59r5,-5l391,54r,-16xe" fillcolor="#323031" stroked="f">
                <v:path arrowok="t"/>
              </v:shape>
              <v:shape id="_x0000_s1813" style="position:absolute;left:381;top:37;width:39;height:86" coordorigin="381,37" coordsize="39,86" path="m420,37r-15,l396,44r-5,10l396,54r9,-8l420,46r,-9xe" fillcolor="#323031" stroked="f">
                <v:path arrowok="t"/>
              </v:shape>
            </v:group>
            <v:group id="_x0000_s1808" style="position:absolute;left:427;top:37;width:62;height:87" coordorigin="427,37" coordsize="62,87">
              <v:shape id="_x0000_s1811" style="position:absolute;left:427;top:37;width:62;height:87" coordorigin="427,37" coordsize="62,87" path="m434,102r-7,5l435,119r11,5l474,124r12,-8l449,116r-7,-3l434,102xe" fillcolor="#323031" stroked="f">
                <v:path arrowok="t"/>
              </v:shape>
              <v:shape id="_x0000_s1810" style="position:absolute;left:427;top:37;width:62;height:87" coordorigin="427,37" coordsize="62,87" path="m470,37r-29,l429,44r,19l439,76r32,12l478,100r,9l470,116r16,l488,115r,-17l479,82,463,75,446,69,439,59r,-10l446,44r34,l478,42r-8,-5xe" fillcolor="#323031" stroked="f">
                <v:path arrowok="t"/>
              </v:shape>
              <v:shape id="_x0000_s1809" style="position:absolute;left:427;top:37;width:62;height:87" coordorigin="427,37" coordsize="62,87" path="m480,44r-15,l471,49r6,8l484,52r-4,-8xe" fillcolor="#323031" stroked="f">
                <v:path arrowok="t"/>
              </v:shape>
            </v:group>
            <v:group id="_x0000_s1806" style="position:absolute;left:557;top:6;width:2;height:117" coordorigin="557,6" coordsize="2,117">
              <v:shape id="_x0000_s1807" style="position:absolute;left:557;top:6;width:2;height:117" coordorigin="557,6" coordsize="0,117" path="m557,6r,116e" filled="f" strokecolor="#323031" strokeweight=".20531mm">
                <v:path arrowok="t"/>
              </v:shape>
            </v:group>
            <v:group id="_x0000_s1803" style="position:absolute;left:581;top:37;width:69;height:83" coordorigin="581,37" coordsize="69,83">
              <v:shape id="_x0000_s1805" style="position:absolute;left:581;top:37;width:69;height:83" coordorigin="581,37" coordsize="69,83" path="m610,37r-17,8l583,64r-2,27l588,107r16,11l633,119r3,-3l611,116,595,105,590,80r1,-13l601,51r24,-5l637,46r-3,-3l610,37xe" fillcolor="#323031" stroked="f">
                <v:path arrowok="t"/>
              </v:shape>
              <v:shape id="_x0000_s1804" style="position:absolute;left:581;top:37;width:69;height:83" coordorigin="581,37" coordsize="69,83" path="m637,46r-12,l636,60r3,29l631,109r-20,7l636,116r10,-13l649,80,646,60,637,46xe" fillcolor="#323031" stroked="f">
                <v:path arrowok="t"/>
              </v:shape>
            </v:group>
            <v:group id="_x0000_s1798" style="position:absolute;left:664;top:6;width:67;height:118" coordorigin="664,6" coordsize="67,118">
              <v:shape id="_x0000_s1802" style="position:absolute;left:664;top:6;width:67;height:118" coordorigin="664,6" coordsize="67,118" path="m705,37r-21,2l672,49r-7,20l664,100r11,18l695,124r11,l716,120r2,-4l707,116r-20,-1l675,101,671,74r8,-21l697,44r19,l712,41r-7,-4xe" fillcolor="#323031" stroked="f">
                <v:path arrowok="t"/>
              </v:shape>
              <v:shape id="_x0000_s1801" style="position:absolute;left:664;top:6;width:67;height:118" coordorigin="664,6" coordsize="67,118" path="m730,111r-8,l723,122r7,l730,111xe" fillcolor="#323031" stroked="f">
                <v:path arrowok="t"/>
              </v:shape>
              <v:shape id="_x0000_s1800" style="position:absolute;left:664;top:6;width:67;height:118" coordorigin="664,6" coordsize="67,118" path="m716,44r-10,l717,54r3,5l720,101r-6,8l707,116r11,l722,111r8,l730,49r-10,l716,44xe" fillcolor="#323031" stroked="f">
                <v:path arrowok="t"/>
              </v:shape>
              <v:shape id="_x0000_s1799" style="position:absolute;left:664;top:6;width:67;height:118" coordorigin="664,6" coordsize="67,118" path="m730,6r-10,l720,49r10,l730,6xe" fillcolor="#323031" stroked="f">
                <v:path arrowok="t"/>
              </v:shape>
            </v:group>
            <v:group id="_x0000_s1792" style="position:absolute;left:748;top:35;width:75;height:117" coordorigin="748,35" coordsize="75,117">
              <v:shape id="_x0000_s1797" style="position:absolute;left:748;top:35;width:75;height:117" coordorigin="748,35" coordsize="75,117" path="m793,37r-14,l759,47r-7,20l752,76r5,8l764,89r-6,1l752,96r,14l757,113r6,1l763,114r-12,5l748,125r1,13l761,148r33,3l814,144r-48,l758,138r,-15l764,116r52,l814,113r-27,-6l765,107r-4,-2l761,97r3,-3l769,92r24,l806,87r-34,l762,80r,-27l770,44r42,l818,44r4,l822,43r-17,l800,39r-7,-2xe" fillcolor="#323031" stroked="f">
                <v:path arrowok="t"/>
              </v:shape>
              <v:shape id="_x0000_s1796" style="position:absolute;left:748;top:35;width:75;height:117" coordorigin="748,35" coordsize="75,117" path="m816,116r-8,l813,123r,15l804,144r10,l817,143r6,-16l816,116xe" fillcolor="#323031" stroked="f">
                <v:path arrowok="t"/>
              </v:shape>
              <v:shape id="_x0000_s1795" style="position:absolute;left:748;top:35;width:75;height:117" coordorigin="748,35" coordsize="75,117" path="m793,92r-24,l773,93r4,2l787,94r6,-2xe" fillcolor="#323031" stroked="f">
                <v:path arrowok="t"/>
              </v:shape>
              <v:shape id="_x0000_s1794" style="position:absolute;left:748;top:35;width:75;height:117" coordorigin="748,35" coordsize="75,117" path="m812,44r-15,l805,51r,29l797,87r9,l807,86r8,-21l815,57r-2,-5l809,48r3,-4xe" fillcolor="#323031" stroked="f">
                <v:path arrowok="t"/>
              </v:shape>
              <v:shape id="_x0000_s1793" style="position:absolute;left:748;top:35;width:75;height:117" coordorigin="748,35" coordsize="75,117" path="m822,35r-6,l810,38r-5,5l822,43r,-8xe" fillcolor="#323031" stroked="f">
                <v:path arrowok="t"/>
              </v:shape>
            </v:group>
            <v:group id="_x0000_s1788" style="position:absolute;left:835;top:39;width:66;height:85" coordorigin="835,39" coordsize="66,85">
              <v:shape id="_x0000_s1791" style="position:absolute;left:835;top:39;width:66;height:85" coordorigin="835,39" coordsize="66,85" path="m854,39l842,50r-7,20l835,102r12,16l867,124r16,l891,118r1,-2l879,116r-17,-1l846,103,841,81r58,-6l899,73r-58,l841,62r7,-18l882,44r-3,-2l854,39xe" fillcolor="#323031" stroked="f">
                <v:path arrowok="t"/>
              </v:shape>
              <v:shape id="_x0000_s1790" style="position:absolute;left:835;top:39;width:66;height:85" coordorigin="835,39" coordsize="66,85" path="m892,99r-8,13l879,116r13,l900,103r-8,-4xe" fillcolor="#323031" stroked="f">
                <v:path arrowok="t"/>
              </v:shape>
              <v:shape id="_x0000_s1789" style="position:absolute;left:835;top:39;width:66;height:85" coordorigin="835,39" coordsize="66,85" path="m882,44r-34,l880,45r8,11l890,73r9,l894,55,882,44xe" fillcolor="#323031" stroked="f">
                <v:path arrowok="t"/>
              </v:shape>
            </v:group>
            <v:group id="_x0000_s1783" style="position:absolute;left:915;top:6;width:67;height:118" coordorigin="915,6" coordsize="67,118">
              <v:shape id="_x0000_s1787" style="position:absolute;left:915;top:6;width:67;height:118" coordorigin="915,6" coordsize="67,118" path="m956,37r-21,2l923,49r-7,20l915,100r11,18l946,124r11,l966,120r3,-4l958,116r-20,-1l926,101,922,74r8,-21l947,44r20,l963,41r-7,-4xe" fillcolor="#323031" stroked="f">
                <v:path arrowok="t"/>
              </v:shape>
              <v:shape id="_x0000_s1786" style="position:absolute;left:915;top:6;width:67;height:118" coordorigin="915,6" coordsize="67,118" path="m981,111r-9,l974,122r7,l981,111xe" fillcolor="#323031" stroked="f">
                <v:path arrowok="t"/>
              </v:shape>
              <v:shape id="_x0000_s1785" style="position:absolute;left:915;top:6;width:67;height:118" coordorigin="915,6" coordsize="67,118" path="m967,44r-10,l968,54r3,5l971,101r-6,8l958,116r11,l972,111r9,l981,49r-10,l967,44xe" fillcolor="#323031" stroked="f">
                <v:path arrowok="t"/>
              </v:shape>
              <v:shape id="_x0000_s1784" style="position:absolute;left:915;top:6;width:67;height:118" coordorigin="915,6" coordsize="67,118" path="m981,6r-10,l971,49r10,l981,6xe" fillcolor="#323031" stroked="f">
                <v:path arrowok="t"/>
              </v:shape>
            </v:group>
            <v:group id="_x0000_s1781" style="position:absolute;left:1040;top:80;width:81;height:2" coordorigin="1040,80" coordsize="81,2">
              <v:shape id="_x0000_s1782" style="position:absolute;left:1040;top:80;width:81;height:2" coordorigin="1040,80" coordsize="81,0" path="m1040,80r81,e" filled="f" strokecolor="#323031" strokeweight=".16017mm">
                <v:path arrowok="t"/>
              </v:shape>
            </v:group>
            <v:group id="_x0000_s1778" style="position:absolute;left:1173;top:6;width:74;height:117" coordorigin="1173,6" coordsize="74,117">
              <v:shape id="_x0000_s1780" style="position:absolute;left:1173;top:6;width:74;height:117" coordorigin="1173,6" coordsize="74,117" path="m1233,13r-4,l1237,23r,15l1233,52r-21,18l1187,91r-11,15l1173,115r,7l1246,122r,-9l1188,103r15,-15l1222,74r15,-14l1243,44r,-23l1233,13xe" fillcolor="#323031" stroked="f">
                <v:path arrowok="t"/>
              </v:shape>
              <v:shape id="_x0000_s1779" style="position:absolute;left:1173;top:6;width:74;height:117" coordorigin="1173,6" coordsize="74,117" path="m1201,6r-18,11l1174,37r10,2l1187,22r10,-9l1233,13r-5,-4l1201,6xe" fillcolor="#323031" stroked="f">
                <v:path arrowok="t"/>
              </v:shape>
            </v:group>
            <v:group id="_x0000_s1773" style="position:absolute;left:1262;top:6;width:76;height:118" coordorigin="1262,6" coordsize="76,118">
              <v:shape id="_x0000_s1777" style="position:absolute;left:1262;top:6;width:76;height:118" coordorigin="1262,6" coordsize="76,118" path="m1297,6r-16,9l1270,32r-6,23l1262,82r6,20l1282,118r25,5l1324,117r1,-2l1296,115r-17,-11l1272,81r,-4l1282,62r-10,l1276,39r11,-18l1308,13r25,l1321,7,1297,6xe" fillcolor="#323031" stroked="f">
                <v:path arrowok="t"/>
              </v:shape>
              <v:shape id="_x0000_s1776" style="position:absolute;left:1262;top:6;width:76;height:118" coordorigin="1262,6" coordsize="76,118" path="m1327,58r-26,l1307,58r17,11l1329,92r-9,17l1296,115r29,l1335,100r3,-28l1327,58xe" fillcolor="#323031" stroked="f">
                <v:path arrowok="t"/>
              </v:shape>
              <v:shape id="_x0000_s1775" style="position:absolute;left:1262;top:6;width:76;height:118" coordorigin="1262,6" coordsize="76,118" path="m1303,49r-12,l1280,56r-8,6l1282,62r2,-4l1327,58r-2,-2l1303,49xe" fillcolor="#323031" stroked="f">
                <v:path arrowok="t"/>
              </v:shape>
              <v:shape id="_x0000_s1774" style="position:absolute;left:1262;top:6;width:76;height:118" coordorigin="1262,6" coordsize="76,118" path="m1333,13r-17,l1324,15r6,7l1335,14r-2,-1xe" fillcolor="#323031" stroked="f">
                <v:path arrowok="t"/>
              </v:shape>
            </v:group>
            <v:group id="_x0000_s1768" style="position:absolute;left:1350;top:5;width:77;height:118" coordorigin="1350,5" coordsize="77,118">
              <v:shape id="_x0000_s1772" style="position:absolute;left:1350;top:5;width:77;height:118" coordorigin="1350,5" coordsize="77,118" path="m1358,106r-4,9l1369,121r24,2l1406,115r-36,l1364,111r-6,-5xe" fillcolor="#323031" stroked="f">
                <v:path arrowok="t"/>
              </v:shape>
              <v:shape id="_x0000_s1771" style="position:absolute;left:1350;top:5;width:77;height:118" coordorigin="1350,5" coordsize="77,118" path="m1425,67r-8,l1413,90r-12,18l1381,115r25,l1409,113r11,-17l1425,73r,-6xe" fillcolor="#323031" stroked="f">
                <v:path arrowok="t"/>
              </v:shape>
              <v:shape id="_x0000_s1770" style="position:absolute;left:1350;top:5;width:77;height:118" coordorigin="1350,5" coordsize="77,118" path="m1381,5r-16,7l1353,28r-3,28l1363,73r22,7l1397,80r12,-7l1411,71r-24,l1380,71,1364,60r-5,-24l1369,19r24,-5l1409,14r-3,-4l1381,5xe" fillcolor="#323031" stroked="f">
                <v:path arrowok="t"/>
              </v:shape>
              <v:shape id="_x0000_s1769" style="position:absolute;left:1350;top:5;width:77;height:118" coordorigin="1350,5" coordsize="77,118" path="m1409,14r-16,l1410,25r6,23l1416,52r-12,19l1411,71r6,-4l1425,67r1,-21l1421,25,1409,14xe" fillcolor="#323031" stroked="f">
                <v:path arrowok="t"/>
              </v:shape>
            </v:group>
            <w10:wrap type="none"/>
            <w10:anchorlock/>
          </v:group>
        </w:pict>
      </w: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spacing w:before="11"/>
        <w:rPr>
          <w:rFonts w:ascii="Tahoma" w:eastAsia="Tahoma" w:hAnsi="Tahoma" w:cs="Tahoma"/>
          <w:sz w:val="25"/>
          <w:szCs w:val="25"/>
        </w:rPr>
      </w:pPr>
    </w:p>
    <w:p w:rsidR="00FA5891" w:rsidRDefault="00FA5891">
      <w:pPr>
        <w:pStyle w:val="Heading4"/>
      </w:pPr>
      <w:r w:rsidRPr="00FA5891">
        <w:pict>
          <v:group id="_x0000_s1750" style="position:absolute;left:0;text-align:left;margin-left:709.55pt;margin-top:-91pt;width:147.95pt;height:8.1pt;z-index:3304;mso-position-horizontal-relative:page" coordorigin="14191,-1820" coordsize="2959,162">
            <v:shape id="_x0000_s1766" type="#_x0000_t75" style="position:absolute;left:14191;top:-1820;width:2520;height:162">
              <v:imagedata r:id="rId68" o:title=""/>
            </v:shape>
            <v:group id="_x0000_s1764" style="position:absolute;left:16764;top:-1734;width:81;height:2" coordorigin="16764,-1734" coordsize="81,2">
              <v:shape id="_x0000_s1765" style="position:absolute;left:16764;top:-1734;width:81;height:2" coordorigin="16764,-1734" coordsize="81,0" path="m16764,-1734r81,e" filled="f" strokecolor="#323031" strokeweight=".16017mm">
                <v:path arrowok="t"/>
              </v:shape>
            </v:group>
            <v:group id="_x0000_s1760" style="position:absolute;left:16909;top:-1810;width:53;height:118" coordorigin="16909,-1810" coordsize="53,118">
              <v:shape id="_x0000_s1763" style="position:absolute;left:16909;top:-1810;width:53;height:118" coordorigin="16909,-1810" coordsize="53,118" path="m16961,-1701r-50,l16911,-1692r50,l16961,-1701xe" fillcolor="#323031" stroked="f">
                <v:path arrowok="t"/>
              </v:shape>
              <v:shape id="_x0000_s1762" style="position:absolute;left:16909;top:-1810;width:53;height:118" coordorigin="16909,-1810" coordsize="53,118" path="m16942,-1798r-11,l16931,-1701r11,l16942,-1798xe" fillcolor="#323031" stroked="f">
                <v:path arrowok="t"/>
              </v:shape>
              <v:shape id="_x0000_s1761" style="position:absolute;left:16909;top:-1810;width:53;height:118" coordorigin="16909,-1810" coordsize="53,118" path="m16942,-1810r-7,l16909,-1801r,6l16931,-1798r11,l16942,-1810xe" fillcolor="#323031" stroked="f">
                <v:path arrowok="t"/>
              </v:shape>
            </v:group>
            <v:group id="_x0000_s1756" style="position:absolute;left:16999;top:-1810;width:53;height:118" coordorigin="16999,-1810" coordsize="53,118">
              <v:shape id="_x0000_s1759" style="position:absolute;left:16999;top:-1810;width:53;height:118" coordorigin="16999,-1810" coordsize="53,118" path="m17051,-1701r-50,l17001,-1692r50,l17051,-1701xe" fillcolor="#323031" stroked="f">
                <v:path arrowok="t"/>
              </v:shape>
              <v:shape id="_x0000_s1758" style="position:absolute;left:16999;top:-1810;width:53;height:118" coordorigin="16999,-1810" coordsize="53,118" path="m17032,-1798r-11,l17021,-1701r11,l17032,-1798xe" fillcolor="#323031" stroked="f">
                <v:path arrowok="t"/>
              </v:shape>
              <v:shape id="_x0000_s1757" style="position:absolute;left:16999;top:-1810;width:53;height:118" coordorigin="16999,-1810" coordsize="53,118" path="m17032,-1810r-7,l16999,-1801r,6l17021,-1798r11,l17032,-1810xe" fillcolor="#323031" stroked="f">
                <v:path arrowok="t"/>
              </v:shape>
            </v:group>
            <v:group id="_x0000_s1751" style="position:absolute;left:17081;top:-1808;width:70;height:117" coordorigin="17081,-1808" coordsize="70,117">
              <v:shape id="_x0000_s1755" style="position:absolute;left:17081;top:-1808;width:70;height:117" coordorigin="17081,-1808" coordsize="70,117" path="m17085,-1718r-3,14l17097,-1694r25,3l17137,-1699r-37,l17092,-1705r-7,-13xe" fillcolor="#323031" stroked="f">
                <v:path arrowok="t"/>
              </v:shape>
              <v:shape id="_x0000_s1754" style="position:absolute;left:17081;top:-1808;width:70;height:117" coordorigin="17081,-1808" coordsize="70,117" path="m17139,-1761r-34,l17119,-1761r17,11l17142,-1727r-7,19l17113,-1699r24,l17138,-1700r10,-17l17150,-1745r-11,-16xe" fillcolor="#323031" stroked="f">
                <v:path arrowok="t"/>
              </v:shape>
              <v:shape id="_x0000_s1753" style="position:absolute;left:17081;top:-1808;width:70;height:117" coordorigin="17081,-1808" coordsize="70,117" path="m17144,-1808r-58,l17081,-1746r8,1l17094,-1755r8,-4l17090,-1759r4,-41l17144,-1800r,-8xe" fillcolor="#323031" stroked="f">
                <v:path arrowok="t"/>
              </v:shape>
              <v:shape id="_x0000_s1752" style="position:absolute;left:17081;top:-1808;width:70;height:117" coordorigin="17081,-1808" coordsize="70,117" path="m17117,-1769r-11,l17098,-1766r-8,7l17102,-1759r3,-2l17139,-1761r-1,-2l17117,-1769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1740" style="position:absolute;left:0;text-align:left;margin-left:709.55pt;margin-top:-72.95pt;width:171.9pt;height:8.4pt;z-index:3328;mso-position-horizontal-relative:page" coordorigin="14191,-1459" coordsize="3438,168">
            <v:shape id="_x0000_s1749" type="#_x0000_t75" style="position:absolute;left:14191;top:-1459;width:3086;height:168">
              <v:imagedata r:id="rId69" o:title=""/>
            </v:shape>
            <v:group id="_x0000_s1747" style="position:absolute;left:17328;top:-1362;width:81;height:2" coordorigin="17328,-1362" coordsize="81,2">
              <v:shape id="_x0000_s1748" style="position:absolute;left:17328;top:-1362;width:81;height:2" coordorigin="17328,-1362" coordsize="81,0" path="m17328,-1362r81,e" filled="f" strokecolor="#323031" strokeweight=".16017mm">
                <v:path arrowok="t"/>
              </v:shape>
            </v:group>
            <v:group id="_x0000_s1744" style="position:absolute;left:17461;top:-1437;width:74;height:117" coordorigin="17461,-1437" coordsize="74,117">
              <v:shape id="_x0000_s1746" style="position:absolute;left:17461;top:-1437;width:74;height:117" coordorigin="17461,-1437" coordsize="74,117" path="m17521,-1430r-4,l17524,-1420r,16l17521,-1391r-21,19l17475,-1352r-11,15l17461,-1327r,6l17534,-1321r,-8l17476,-1340r15,-14l17510,-1369r15,-14l17531,-1398r-1,-24l17521,-1430xe" fillcolor="#323031" stroked="f">
                <v:path arrowok="t"/>
              </v:shape>
              <v:shape id="_x0000_s1745" style="position:absolute;left:17461;top:-1437;width:74;height:117" coordorigin="17461,-1437" coordsize="74,117" path="m17489,-1437r-18,11l17462,-1405r9,1l17475,-1421r10,-9l17521,-1430r-5,-4l17489,-1437xe" fillcolor="#323031" stroked="f">
                <v:path arrowok="t"/>
              </v:shape>
            </v:group>
            <v:group id="_x0000_s1741" style="position:absolute;left:17548;top:-1436;width:81;height:115" coordorigin="17548,-1436" coordsize="81,115">
              <v:shape id="_x0000_s1743" style="position:absolute;left:17548;top:-1436;width:81;height:115" coordorigin="17548,-1436" coordsize="81,115" path="m17574,-1436r-15,13l17551,-1403r-3,26l17551,-1354r8,18l17576,-1324r25,3l17617,-1333r,-1l17572,-1334r-10,-18l17558,-1379r1,-8l17563,-1410r13,-14l17598,-1428r9,l17600,-1433r-26,-3xe" fillcolor="#323031" stroked="f">
                <v:path arrowok="t"/>
              </v:shape>
              <v:shape id="_x0000_s1742" style="position:absolute;left:17548;top:-1436;width:81;height:115" coordorigin="17548,-1436" coordsize="81,115" path="m17607,-1428r-9,l17609,-1416r6,21l17617,-1363r-7,18l17596,-1334r-24,l17617,-1334r9,-19l17628,-1379r,-3l17625,-1404r-9,-18l17607,-1428xe" fillcolor="#323031" stroked="f">
                <v:path arrowok="t"/>
              </v:shape>
            </v:group>
            <w10:wrap anchorx="page"/>
          </v:group>
        </w:pict>
      </w:r>
      <w:r w:rsidR="00B8433F">
        <w:rPr>
          <w:color w:val="323031"/>
        </w:rPr>
        <w:t>Care</w:t>
      </w:r>
      <w:r w:rsidR="00B8433F">
        <w:rPr>
          <w:color w:val="323031"/>
          <w:spacing w:val="-17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17"/>
        </w:rPr>
        <w:t xml:space="preserve"> </w:t>
      </w:r>
      <w:r w:rsidR="00B8433F">
        <w:rPr>
          <w:color w:val="323031"/>
        </w:rPr>
        <w:t>protection</w:t>
      </w:r>
      <w:r w:rsidR="00B8433F">
        <w:rPr>
          <w:color w:val="323031"/>
          <w:spacing w:val="-17"/>
        </w:rPr>
        <w:t xml:space="preserve"> </w:t>
      </w:r>
      <w:r w:rsidR="00B8433F">
        <w:rPr>
          <w:color w:val="323031"/>
        </w:rPr>
        <w:t>matter</w:t>
      </w:r>
      <w:r w:rsidR="00B8433F">
        <w:rPr>
          <w:color w:val="323031"/>
          <w:spacing w:val="-17"/>
        </w:rPr>
        <w:t xml:space="preserve"> </w:t>
      </w:r>
      <w:r w:rsidR="00B8433F">
        <w:rPr>
          <w:color w:val="323031"/>
        </w:rPr>
        <w:t>statistics</w:t>
      </w:r>
    </w:p>
    <w:p w:rsidR="00FA5891" w:rsidRDefault="00FA5891">
      <w:pPr>
        <w:spacing w:before="2"/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pStyle w:val="Heading7"/>
      </w:pPr>
      <w:r w:rsidRPr="00FA5891">
        <w:pict>
          <v:group id="_x0000_s1730" style="position:absolute;left:0;text-align:left;margin-left:542.15pt;margin-top:30.45pt;width:140.7pt;height:140.7pt;z-index:3352;mso-position-horizontal-relative:page" coordorigin="10843,609" coordsize="2814,2814">
            <v:group id="_x0000_s1738" style="position:absolute;left:12250;top:609;width:1407;height:2637" coordorigin="12250,609" coordsize="1407,2637">
              <v:shape id="_x0000_s1739" style="position:absolute;left:12250;top:609;width:1407;height:2637" coordorigin="12250,609" coordsize="1407,2637" path="m12250,609r,704l12288,1314r38,3l12400,1329r72,19l12541,1376r65,34l12668,1450r57,48l12777,1551r47,59l12864,1674r48,104l12941,1886r12,109l12952,2049r-13,108l12909,2260r-45,99l12804,2450r-75,81l12641,2601r-50,30l12933,3246r66,-39l13062,3165r60,-45l13180,3072r54,-51l13286,2967r49,-56l13380,2853r43,-61l13462,2729r36,-64l13530,2598r29,-68l13584,2460r22,-71l13624,2316r14,-73l13648,2168r6,-76l13656,2016r-4,-115l13638,1788r-23,-110l13585,1571r-39,-103l13499,1369r-53,-94l13385,1185r-67,-85l13244,1021r-79,-73l13080,881r-89,-61l12896,766r-99,-46l12694,681r-106,-31l12478,628r-113,-14l12250,609xe" fillcolor="#002d5b" stroked="f">
                <v:path arrowok="t"/>
              </v:shape>
            </v:group>
            <v:group id="_x0000_s1735" style="position:absolute;left:10922;top:2242;width:2012;height:1181" coordorigin="10922,2242" coordsize="2012,1181">
              <v:shape id="_x0000_s1737" style="position:absolute;left:10922;top:2242;width:2012;height:1181" coordorigin="10922,2242" coordsize="2012,1181" path="m11584,2242r-662,238l10928,2499r8,19l10958,2574r25,54l11011,2682r69,116l11147,2890r73,85l11299,3053r84,71l11471,3188r93,57l11661,3294r100,41l11863,3369r105,25l12075,3412r108,9l12292,3422r109,-7l12509,3399r109,-25l12725,3340r105,-42l12933,3246r-299,-526l12254,2720r-55,-2l12091,2701r-103,-32l11891,2621r-89,-62l11724,2484r-67,-88l11604,2296r-20,-54xe" fillcolor="#0088ce" stroked="f">
                <v:path arrowok="t"/>
              </v:shape>
              <v:shape id="_x0000_s1736" style="position:absolute;left:10922;top:2242;width:2012;height:1181" coordorigin="10922,2242" coordsize="2012,1181" path="m12586,2634r-54,26l12476,2682r-111,28l12254,2720r380,l12586,2634xe" fillcolor="#0088ce" stroked="f">
                <v:path arrowok="t"/>
              </v:shape>
            </v:group>
            <v:group id="_x0000_s1733" style="position:absolute;left:10843;top:616;width:1339;height:1853" coordorigin="10843,616" coordsize="1339,1853">
              <v:shape id="_x0000_s1734" style="position:absolute;left:10843;top:616;width:1339;height:1853" coordorigin="10843,616" coordsize="1339,1853" path="m12110,616r-60,7l11991,633r-59,12l11874,660r-58,17l11690,725r-103,50l11490,831r-91,64l11314,964r-78,76l11164,1122r-66,86l11039,1299r-51,95l10944,1492r-36,102l10879,1699r-21,106l10846,1914r-3,110l10848,2135r14,111l10885,2357r33,111l11583,2241r-6,-19l11572,2203r-14,-59l11550,2085r-4,-58l11548,1970r16,-110l11596,1756r48,-98l11706,1570r75,-78l11867,1426r96,-53l12068,1336r113,-20l12110,616xe" fillcolor="#474c55" stroked="f">
                <v:path arrowok="t"/>
              </v:shape>
            </v:group>
            <v:group id="_x0000_s1731" style="position:absolute;left:12112;top:609;width:138;height:706" coordorigin="12112,609" coordsize="138,706">
              <v:shape id="_x0000_s1732" style="position:absolute;left:12112;top:609;width:138;height:706" coordorigin="12112,609" coordsize="138,706" path="m12232,609r-60,2l12112,616r78,699l12210,1314r20,-1l12250,1313r-18,-704xe" fillcolor="#c7c9c8" stroked="f">
                <v:path arrowok="t"/>
              </v:shape>
            </v:group>
            <w10:wrap anchorx="page"/>
          </v:group>
        </w:pict>
      </w:r>
      <w:r w:rsidR="00B8433F">
        <w:rPr>
          <w:color w:val="003361"/>
          <w:w w:val="105"/>
        </w:rPr>
        <w:t>Between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1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July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2014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and</w:t>
      </w:r>
      <w:r w:rsidR="00B8433F">
        <w:rPr>
          <w:color w:val="003361"/>
          <w:spacing w:val="-11"/>
          <w:w w:val="105"/>
        </w:rPr>
        <w:t xml:space="preserve"> </w:t>
      </w:r>
      <w:r w:rsidR="00B8433F">
        <w:rPr>
          <w:color w:val="003361"/>
          <w:w w:val="105"/>
        </w:rPr>
        <w:t>30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June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2015</w:t>
      </w:r>
    </w:p>
    <w:p w:rsidR="00FA5891" w:rsidRDefault="00FA5891">
      <w:pPr>
        <w:sectPr w:rsidR="00FA5891">
          <w:pgSz w:w="19960" w:h="14180" w:orient="landscape"/>
          <w:pgMar w:top="700" w:right="0" w:bottom="0" w:left="0" w:header="0" w:footer="0" w:gutter="0"/>
          <w:cols w:num="2" w:space="720" w:equalWidth="0">
            <w:col w:w="9026" w:space="1292"/>
            <w:col w:w="9642"/>
          </w:cols>
        </w:sect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6"/>
        <w:rPr>
          <w:rFonts w:ascii="Tahoma" w:eastAsia="Tahoma" w:hAnsi="Tahoma" w:cs="Tahoma"/>
          <w:sz w:val="24"/>
          <w:szCs w:val="24"/>
        </w:rPr>
      </w:pPr>
    </w:p>
    <w:p w:rsidR="00FA5891" w:rsidRDefault="00B8433F">
      <w:pPr>
        <w:tabs>
          <w:tab w:val="left" w:pos="14191"/>
        </w:tabs>
        <w:spacing w:line="150" w:lineRule="atLeast"/>
        <w:ind w:left="1984"/>
        <w:rPr>
          <w:rFonts w:ascii="Tahoma" w:eastAsia="Tahoma" w:hAnsi="Tahoma" w:cs="Tahoma"/>
          <w:sz w:val="15"/>
          <w:szCs w:val="15"/>
        </w:rPr>
      </w:pPr>
      <w:r>
        <w:rPr>
          <w:rFonts w:ascii="Tahoma"/>
          <w:noProof/>
          <w:sz w:val="20"/>
          <w:lang w:val="en-AU" w:eastAsia="en-AU"/>
        </w:rPr>
        <w:drawing>
          <wp:inline distT="0" distB="0" distL="0" distR="0">
            <wp:extent cx="4543640" cy="2560320"/>
            <wp:effectExtent l="0" t="0" r="0" b="0"/>
            <wp:docPr id="17" name="image58.jpeg" descr="Image of Childrens Court sign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8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364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z w:val="20"/>
        </w:rPr>
        <w:tab/>
      </w:r>
      <w:r w:rsidR="00FA5891" w:rsidRPr="00FA5891">
        <w:rPr>
          <w:rFonts w:ascii="Tahoma"/>
          <w:position w:val="365"/>
          <w:sz w:val="16"/>
        </w:rPr>
      </w:r>
      <w:r w:rsidR="00FA5891" w:rsidRPr="00FA5891">
        <w:rPr>
          <w:rFonts w:ascii="Tahoma"/>
          <w:position w:val="365"/>
          <w:sz w:val="16"/>
        </w:rPr>
        <w:pict>
          <v:group id="_x0000_s1727" style="width:8.1pt;height:8.1pt;mso-position-horizontal-relative:char;mso-position-vertical-relative:line" coordsize="162,162">
            <v:group id="_x0000_s1728" style="position:absolute;width:162;height:162" coordsize="162,162">
              <v:shape id="_x0000_s1729" style="position:absolute;width:162;height:162" coordsize="162,162" path="m,l162,r,162l,162,,xe" fillcolor="#002d5b" stroked="f">
                <v:path arrowok="t"/>
              </v:shape>
            </v:group>
            <w10:wrap type="none"/>
            <w10:anchorlock/>
          </v:group>
        </w:pict>
      </w:r>
      <w:r>
        <w:rPr>
          <w:rFonts w:ascii="Times New Roman"/>
          <w:spacing w:val="52"/>
          <w:position w:val="365"/>
          <w:sz w:val="15"/>
        </w:rPr>
        <w:t xml:space="preserve"> </w:t>
      </w:r>
      <w:r w:rsidR="00FA5891" w:rsidRPr="00FA5891">
        <w:rPr>
          <w:rFonts w:ascii="Tahoma"/>
          <w:spacing w:val="52"/>
          <w:position w:val="366"/>
          <w:sz w:val="15"/>
        </w:rPr>
      </w:r>
      <w:r w:rsidR="00FA5891" w:rsidRPr="00FA5891">
        <w:rPr>
          <w:rFonts w:ascii="Tahoma"/>
          <w:spacing w:val="52"/>
          <w:position w:val="366"/>
          <w:sz w:val="15"/>
        </w:rPr>
        <w:pict>
          <v:group id="_x0000_s1655" style="width:70.85pt;height:7.6pt;mso-position-horizontal-relative:char;mso-position-vertical-relative:line" coordsize="1417,152">
            <v:group id="_x0000_s1722" style="position:absolute;top:6;width:102;height:117" coordorigin=",6" coordsize="102,117">
              <v:shape id="_x0000_s1726" style="position:absolute;top:6;width:102;height:117" coordorigin=",6" coordsize="102,117" path="m19,6l,6,,122r11,l11,15r11,l19,6xe" fillcolor="#323031" stroked="f">
                <v:path arrowok="t"/>
              </v:shape>
              <v:shape id="_x0000_s1725" style="position:absolute;top:6;width:102;height:117" coordorigin=",6" coordsize="102,117" path="m22,15r-11,l46,122r10,l62,104r-11,l22,15xe" fillcolor="#323031" stroked="f">
                <v:path arrowok="t"/>
              </v:shape>
              <v:shape id="_x0000_s1724" style="position:absolute;top:6;width:102;height:117" coordorigin=",6" coordsize="102,117" path="m102,15r-11,l91,122r11,l102,15xe" fillcolor="#323031" stroked="f">
                <v:path arrowok="t"/>
              </v:shape>
              <v:shape id="_x0000_s1723" style="position:absolute;top:6;width:102;height:117" coordorigin=",6" coordsize="102,117" path="m102,6l83,6,51,104r11,l91,15r11,l102,6xe" fillcolor="#323031" stroked="f">
                <v:path arrowok="t"/>
              </v:shape>
            </v:group>
            <v:group id="_x0000_s1717" style="position:absolute;left:122;top:37;width:65;height:87" coordorigin="122,37" coordsize="65,87">
              <v:shape id="_x0000_s1721" style="position:absolute;left:122;top:37;width:65;height:87" coordorigin="122,37" coordsize="65,87" path="m185,44r-14,l176,50r,11l170,68r-26,7l128,85r-6,17l122,116r10,8l158,124r8,-4l171,116r-33,l132,111r,l133,95,144,85,176,75r9,l185,44xe" fillcolor="#323031" stroked="f">
                <v:path arrowok="t"/>
              </v:shape>
              <v:shape id="_x0000_s1720" style="position:absolute;left:122;top:37;width:65;height:87" coordorigin="122,37" coordsize="65,87" path="m185,112r-9,l177,122r9,l185,116r,-4xe" fillcolor="#323031" stroked="f">
                <v:path arrowok="t"/>
              </v:shape>
              <v:shape id="_x0000_s1719" style="position:absolute;left:122;top:37;width:65;height:87" coordorigin="122,37" coordsize="65,87" path="m185,75r-9,l176,102r-9,9l156,116r15,l176,112r9,l185,75xe" fillcolor="#323031" stroked="f">
                <v:path arrowok="t"/>
              </v:shape>
              <v:shape id="_x0000_s1718" style="position:absolute;left:122;top:37;width:65;height:87" coordorigin="122,37" coordsize="65,87" path="m176,37r-32,l133,42r-7,14l132,60r7,-10l147,44r38,l176,37xe" fillcolor="#323031" stroked="f">
                <v:path arrowok="t"/>
              </v:shape>
            </v:group>
            <v:group id="_x0000_s1712" style="position:absolute;left:200;top:11;width:41;height:113" coordorigin="200,11" coordsize="41,113">
              <v:shape id="_x0000_s1716" style="position:absolute;left:200;top:11;width:41;height:113" coordorigin="200,11" coordsize="41,113" path="m223,46r-10,l213,119r4,5l234,124r4,-1l241,122r,-6l225,116r-2,-3l223,46xe" fillcolor="#323031" stroked="f">
                <v:path arrowok="t"/>
              </v:shape>
              <v:shape id="_x0000_s1715" style="position:absolute;left:200;top:11;width:41;height:113" coordorigin="200,11" coordsize="41,113" path="m241,114r-3,1l234,116r7,l241,114xe" fillcolor="#323031" stroked="f">
                <v:path arrowok="t"/>
              </v:shape>
              <v:shape id="_x0000_s1714" style="position:absolute;left:200;top:11;width:41;height:113" coordorigin="200,11" coordsize="41,113" path="m241,38r-41,l200,46r41,l241,38xe" fillcolor="#323031" stroked="f">
                <v:path arrowok="t"/>
              </v:shape>
              <v:shape id="_x0000_s1713" style="position:absolute;left:200;top:11;width:41;height:113" coordorigin="200,11" coordsize="41,113" path="m223,11r-10,l213,38r10,l223,11xe" fillcolor="#323031" stroked="f">
                <v:path arrowok="t"/>
              </v:shape>
            </v:group>
            <v:group id="_x0000_s1707" style="position:absolute;left:245;top:11;width:41;height:113" coordorigin="245,11" coordsize="41,113">
              <v:shape id="_x0000_s1711" style="position:absolute;left:245;top:11;width:41;height:113" coordorigin="245,11" coordsize="41,113" path="m267,46r-9,l258,119r4,5l279,124r4,-1l286,122r,-6l270,116r-3,-3l267,46xe" fillcolor="#323031" stroked="f">
                <v:path arrowok="t"/>
              </v:shape>
              <v:shape id="_x0000_s1710" style="position:absolute;left:245;top:11;width:41;height:113" coordorigin="245,11" coordsize="41,113" path="m286,114r-3,1l279,116r7,l286,114xe" fillcolor="#323031" stroked="f">
                <v:path arrowok="t"/>
              </v:shape>
              <v:shape id="_x0000_s1709" style="position:absolute;left:245;top:11;width:41;height:113" coordorigin="245,11" coordsize="41,113" path="m286,38r-41,l245,46r41,l286,38xe" fillcolor="#323031" stroked="f">
                <v:path arrowok="t"/>
              </v:shape>
              <v:shape id="_x0000_s1708" style="position:absolute;left:245;top:11;width:41;height:113" coordorigin="245,11" coordsize="41,113" path="m267,11r-9,l258,38r9,l267,11xe" fillcolor="#323031" stroked="f">
                <v:path arrowok="t"/>
              </v:shape>
            </v:group>
            <v:group id="_x0000_s1703" style="position:absolute;left:298;top:39;width:66;height:85" coordorigin="298,39" coordsize="66,85">
              <v:shape id="_x0000_s1706" style="position:absolute;left:298;top:39;width:66;height:85" coordorigin="298,39" coordsize="66,85" path="m317,39l305,50r-7,20l298,102r12,16l330,124r16,l354,118r1,-2l342,116r-17,l309,103,304,81r58,-6l361,73r-57,l304,62r7,-18l345,44r-3,-2l317,39xe" fillcolor="#323031" stroked="f">
                <v:path arrowok="t"/>
              </v:shape>
              <v:shape id="_x0000_s1705" style="position:absolute;left:298;top:39;width:66;height:85" coordorigin="298,39" coordsize="66,85" path="m355,99r-8,13l342,116r13,l363,103r-8,-4xe" fillcolor="#323031" stroked="f">
                <v:path arrowok="t"/>
              </v:shape>
              <v:shape id="_x0000_s1704" style="position:absolute;left:298;top:39;width:66;height:85" coordorigin="298,39" coordsize="66,85" path="m345,44r-34,l343,45r8,11l352,73r9,l357,55,345,44xe" fillcolor="#323031" stroked="f">
                <v:path arrowok="t"/>
              </v:shape>
            </v:group>
            <v:group id="_x0000_s1700" style="position:absolute;left:382;top:37;width:39;height:86" coordorigin="382,37" coordsize="39,86">
              <v:shape id="_x0000_s1702" style="position:absolute;left:382;top:37;width:39;height:86" coordorigin="382,37" coordsize="39,86" path="m391,38r-9,l382,122r9,l391,59r5,-5l391,54r,-16xe" fillcolor="#323031" stroked="f">
                <v:path arrowok="t"/>
              </v:shape>
              <v:shape id="_x0000_s1701" style="position:absolute;left:382;top:37;width:39;height:86" coordorigin="382,37" coordsize="39,86" path="m420,37r-15,l396,44r-4,10l396,54r9,-8l420,46r,-9xe" fillcolor="#323031" stroked="f">
                <v:path arrowok="t"/>
              </v:shape>
            </v:group>
            <v:group id="_x0000_s1696" style="position:absolute;left:427;top:37;width:62;height:87" coordorigin="427,37" coordsize="62,87">
              <v:shape id="_x0000_s1699" style="position:absolute;left:427;top:37;width:62;height:87" coordorigin="427,37" coordsize="62,87" path="m434,102r-7,5l435,119r11,5l474,124r13,-8l449,116r-7,-3l434,102xe" fillcolor="#323031" stroked="f">
                <v:path arrowok="t"/>
              </v:shape>
              <v:shape id="_x0000_s1698" style="position:absolute;left:427;top:37;width:62;height:87" coordorigin="427,37" coordsize="62,87" path="m470,37r-29,l429,44r,19l439,76r32,12l478,100r,9l470,116r17,l488,115r,-17l479,82,463,75,446,69,439,59r,-10l446,44r34,l478,42r-8,-5xe" fillcolor="#323031" stroked="f">
                <v:path arrowok="t"/>
              </v:shape>
              <v:shape id="_x0000_s1697" style="position:absolute;left:427;top:37;width:62;height:87" coordorigin="427,37" coordsize="62,87" path="m480,44r-15,l471,49r6,8l484,52r-4,-8xe" fillcolor="#323031" stroked="f">
                <v:path arrowok="t"/>
              </v:shape>
            </v:group>
            <v:group id="_x0000_s1694" style="position:absolute;left:557;top:6;width:2;height:117" coordorigin="557,6" coordsize="2,117">
              <v:shape id="_x0000_s1695" style="position:absolute;left:557;top:6;width:2;height:117" coordorigin="557,6" coordsize="0,117" path="m557,6r,116e" filled="f" strokecolor="#323031" strokeweight=".20567mm">
                <v:path arrowok="t"/>
              </v:shape>
            </v:group>
            <v:group id="_x0000_s1691" style="position:absolute;left:581;top:37;width:69;height:83" coordorigin="581,37" coordsize="69,83">
              <v:shape id="_x0000_s1693" style="position:absolute;left:581;top:37;width:69;height:83" coordorigin="581,37" coordsize="69,83" path="m610,37r-17,8l584,64r-3,27l588,107r16,11l633,119r3,-3l611,116,595,105,590,80r1,-13l601,51r24,-5l637,46r-3,-3l610,37xe" fillcolor="#323031" stroked="f">
                <v:path arrowok="t"/>
              </v:shape>
              <v:shape id="_x0000_s1692" style="position:absolute;left:581;top:37;width:69;height:83" coordorigin="581,37" coordsize="69,83" path="m637,46r-12,l636,60r3,29l631,109r-20,7l636,116r10,-13l650,80,646,60,637,46xe" fillcolor="#323031" stroked="f">
                <v:path arrowok="t"/>
              </v:shape>
            </v:group>
            <v:group id="_x0000_s1686" style="position:absolute;left:664;top:6;width:67;height:118" coordorigin="664,6" coordsize="67,118">
              <v:shape id="_x0000_s1690" style="position:absolute;left:664;top:6;width:67;height:118" coordorigin="664,6" coordsize="67,118" path="m705,37r-21,2l672,49r-7,20l664,100r11,18l695,124r11,l716,120r2,-4l707,116r-20,-1l675,101,671,74r8,-21l697,44r19,l712,41r-7,-4xe" fillcolor="#323031" stroked="f">
                <v:path arrowok="t"/>
              </v:shape>
              <v:shape id="_x0000_s1689" style="position:absolute;left:664;top:6;width:67;height:118" coordorigin="664,6" coordsize="67,118" path="m730,111r-8,l723,122r7,l730,111xe" fillcolor="#323031" stroked="f">
                <v:path arrowok="t"/>
              </v:shape>
              <v:shape id="_x0000_s1688" style="position:absolute;left:664;top:6;width:67;height:118" coordorigin="664,6" coordsize="67,118" path="m716,44r-10,l717,54r3,5l720,101r-6,8l707,116r11,l722,111r8,l730,49r-10,l716,44xe" fillcolor="#323031" stroked="f">
                <v:path arrowok="t"/>
              </v:shape>
              <v:shape id="_x0000_s1687" style="position:absolute;left:664;top:6;width:67;height:118" coordorigin="664,6" coordsize="67,118" path="m730,6r-10,l720,49r10,l730,6xe" fillcolor="#323031" stroked="f">
                <v:path arrowok="t"/>
              </v:shape>
            </v:group>
            <v:group id="_x0000_s1680" style="position:absolute;left:748;top:35;width:75;height:117" coordorigin="748,35" coordsize="75,117">
              <v:shape id="_x0000_s1685" style="position:absolute;left:748;top:35;width:75;height:117" coordorigin="748,35" coordsize="75,117" path="m793,37r-14,l759,47r-7,20l752,76r5,8l764,89r-6,1l752,96r,14l757,113r6,1l763,114r-12,5l748,125r1,13l762,148r32,3l814,144r-48,l758,138r,-15l764,116r52,l814,113r-27,-6l765,107r-4,-2l761,97r3,-3l769,92r24,l806,87r-34,l762,80r,-27l770,44r42,l818,44r4,l822,43r-17,l800,39r-7,-2xe" fillcolor="#323031" stroked="f">
                <v:path arrowok="t"/>
              </v:shape>
              <v:shape id="_x0000_s1684" style="position:absolute;left:748;top:35;width:75;height:117" coordorigin="748,35" coordsize="75,117" path="m816,116r-8,l813,123r,15l804,144r10,l817,143r6,-16l816,116xe" fillcolor="#323031" stroked="f">
                <v:path arrowok="t"/>
              </v:shape>
              <v:shape id="_x0000_s1683" style="position:absolute;left:748;top:35;width:75;height:117" coordorigin="748,35" coordsize="75,117" path="m793,92r-24,l773,93r4,2l787,94r6,-2xe" fillcolor="#323031" stroked="f">
                <v:path arrowok="t"/>
              </v:shape>
              <v:shape id="_x0000_s1682" style="position:absolute;left:748;top:35;width:75;height:117" coordorigin="748,35" coordsize="75,117" path="m812,44r-15,l805,51r,29l797,87r9,l807,86r8,-21l815,57r-2,-5l809,48r3,-4xe" fillcolor="#323031" stroked="f">
                <v:path arrowok="t"/>
              </v:shape>
              <v:shape id="_x0000_s1681" style="position:absolute;left:748;top:35;width:75;height:117" coordorigin="748,35" coordsize="75,117" path="m822,35r-6,l810,38r-5,5l822,43r,-8xe" fillcolor="#323031" stroked="f">
                <v:path arrowok="t"/>
              </v:shape>
            </v:group>
            <v:group id="_x0000_s1676" style="position:absolute;left:835;top:39;width:66;height:85" coordorigin="835,39" coordsize="66,85">
              <v:shape id="_x0000_s1679" style="position:absolute;left:835;top:39;width:66;height:85" coordorigin="835,39" coordsize="66,85" path="m854,39l842,50r-7,20l835,102r12,16l867,124r16,l891,118r2,-2l879,116r-16,l846,103,841,81r58,-6l899,73r-58,l841,62r7,-18l882,44r-2,-2l854,39xe" fillcolor="#323031" stroked="f">
                <v:path arrowok="t"/>
              </v:shape>
              <v:shape id="_x0000_s1678" style="position:absolute;left:835;top:39;width:66;height:85" coordorigin="835,39" coordsize="66,85" path="m892,99r-8,13l879,116r14,l900,103r-8,-4xe" fillcolor="#323031" stroked="f">
                <v:path arrowok="t"/>
              </v:shape>
              <v:shape id="_x0000_s1677" style="position:absolute;left:835;top:39;width:66;height:85" coordorigin="835,39" coordsize="66,85" path="m882,44r-34,l880,45r8,11l890,73r9,l894,55,882,44xe" fillcolor="#323031" stroked="f">
                <v:path arrowok="t"/>
              </v:shape>
            </v:group>
            <v:group id="_x0000_s1671" style="position:absolute;left:915;top:6;width:67;height:118" coordorigin="915,6" coordsize="67,118">
              <v:shape id="_x0000_s1675" style="position:absolute;left:915;top:6;width:67;height:118" coordorigin="915,6" coordsize="67,118" path="m956,37r-21,2l923,49r-7,20l915,100r11,18l946,124r11,l966,120r3,-4l958,116r-20,-1l926,101,922,74r8,-21l948,44r19,l963,41r-7,-4xe" fillcolor="#323031" stroked="f">
                <v:path arrowok="t"/>
              </v:shape>
              <v:shape id="_x0000_s1674" style="position:absolute;left:915;top:6;width:67;height:118" coordorigin="915,6" coordsize="67,118" path="m981,111r-8,l974,122r7,l981,111xe" fillcolor="#323031" stroked="f">
                <v:path arrowok="t"/>
              </v:shape>
              <v:shape id="_x0000_s1673" style="position:absolute;left:915;top:6;width:67;height:118" coordorigin="915,6" coordsize="67,118" path="m967,44r-10,l968,54r3,5l971,101r-6,8l958,116r11,l973,111r8,l981,49r-10,l967,44xe" fillcolor="#323031" stroked="f">
                <v:path arrowok="t"/>
              </v:shape>
              <v:shape id="_x0000_s1672" style="position:absolute;left:915;top:6;width:67;height:118" coordorigin="915,6" coordsize="67,118" path="m981,6r-10,l971,49r10,l981,6xe" fillcolor="#323031" stroked="f">
                <v:path arrowok="t"/>
              </v:shape>
            </v:group>
            <v:group id="_x0000_s1669" style="position:absolute;left:1041;top:80;width:81;height:2" coordorigin="1041,80" coordsize="81,2">
              <v:shape id="_x0000_s1670" style="position:absolute;left:1041;top:80;width:81;height:2" coordorigin="1041,80" coordsize="81,0" path="m1041,80r80,e" filled="f" strokecolor="#323031" strokeweight=".16017mm">
                <v:path arrowok="t"/>
              </v:shape>
            </v:group>
            <v:group id="_x0000_s1665" style="position:absolute;left:1185;top:4;width:53;height:118" coordorigin="1185,4" coordsize="53,118">
              <v:shape id="_x0000_s1668" style="position:absolute;left:1185;top:4;width:53;height:118" coordorigin="1185,4" coordsize="53,118" path="m1237,113r-49,l1188,122r49,l1237,113xe" fillcolor="#323031" stroked="f">
                <v:path arrowok="t"/>
              </v:shape>
              <v:shape id="_x0000_s1667" style="position:absolute;left:1185;top:4;width:53;height:118" coordorigin="1185,4" coordsize="53,118" path="m1218,16r-10,l1208,113r10,l1218,16xe" fillcolor="#323031" stroked="f">
                <v:path arrowok="t"/>
              </v:shape>
              <v:shape id="_x0000_s1666" style="position:absolute;left:1185;top:4;width:53;height:118" coordorigin="1185,4" coordsize="53,118" path="m1218,4r-7,l1185,13r,6l1208,16r10,l1218,4xe" fillcolor="#323031" stroked="f">
                <v:path arrowok="t"/>
              </v:shape>
            </v:group>
            <v:group id="_x0000_s1660" style="position:absolute;left:1262;top:6;width:76;height:118" coordorigin="1262,6" coordsize="76,118">
              <v:shape id="_x0000_s1664" style="position:absolute;left:1262;top:6;width:76;height:118" coordorigin="1262,6" coordsize="76,118" path="m1297,6r-16,9l1270,32r-6,23l1262,82r6,20l1282,118r25,5l1324,117r1,-2l1296,115r-17,-11l1272,81r,-4l1282,62r-10,l1276,39r11,-18l1308,13r25,l1321,7,1297,6xe" fillcolor="#323031" stroked="f">
                <v:path arrowok="t"/>
              </v:shape>
              <v:shape id="_x0000_s1663" style="position:absolute;left:1262;top:6;width:76;height:118" coordorigin="1262,6" coordsize="76,118" path="m1327,58r-25,l1307,58r17,11l1330,92r-10,17l1296,115r29,l1335,100r3,-28l1327,58xe" fillcolor="#323031" stroked="f">
                <v:path arrowok="t"/>
              </v:shape>
              <v:shape id="_x0000_s1662" style="position:absolute;left:1262;top:6;width:76;height:118" coordorigin="1262,6" coordsize="76,118" path="m1303,49r-12,l1280,56r-8,6l1282,62r2,-4l1327,58r-2,-2l1303,49xe" fillcolor="#323031" stroked="f">
                <v:path arrowok="t"/>
              </v:shape>
              <v:shape id="_x0000_s1661" style="position:absolute;left:1262;top:6;width:76;height:118" coordorigin="1262,6" coordsize="76,118" path="m1333,13r-16,l1325,15r6,7l1335,14r-2,-1xe" fillcolor="#323031" stroked="f">
                <v:path arrowok="t"/>
              </v:shape>
            </v:group>
            <v:group id="_x0000_s1656" style="position:absolute;left:1365;top:4;width:53;height:118" coordorigin="1365,4" coordsize="53,118">
              <v:shape id="_x0000_s1659" style="position:absolute;left:1365;top:4;width:53;height:118" coordorigin="1365,4" coordsize="53,118" path="m1417,113r-50,l1367,122r50,l1417,113xe" fillcolor="#323031" stroked="f">
                <v:path arrowok="t"/>
              </v:shape>
              <v:shape id="_x0000_s1658" style="position:absolute;left:1365;top:4;width:53;height:118" coordorigin="1365,4" coordsize="53,118" path="m1397,16r-10,l1387,113r10,l1397,16xe" fillcolor="#323031" stroked="f">
                <v:path arrowok="t"/>
              </v:shape>
              <v:shape id="_x0000_s1657" style="position:absolute;left:1365;top:4;width:53;height:118" coordorigin="1365,4" coordsize="53,118" path="m1397,4r-6,l1365,13r,6l1387,16r10,l1397,4xe" fillcolor="#323031" stroked="f">
                <v:path arrowok="t"/>
              </v:shape>
            </v:group>
            <w10:wrap type="none"/>
            <w10:anchorlock/>
          </v:group>
        </w:pict>
      </w: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tabs>
          <w:tab w:val="left" w:pos="17786"/>
        </w:tabs>
        <w:spacing w:before="136"/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1653" style="position:absolute;left:0;text-align:left;margin-left:930.75pt;margin-top:-191.35pt;width:67.1pt;height:142.15pt;z-index:3208;mso-position-horizontal-relative:page" coordorigin="18615,-3827" coordsize="1342,2843">
            <v:shape id="_x0000_s1654" style="position:absolute;left:18615;top:-3827;width:1342;height:2843" coordorigin="18615,-3827" coordsize="1342,2843" path="m19956,-3827r-1341,628l19956,-984r,-2843xe" fillcolor="#c7c9c8" stroked="f">
              <v:path arrowok="t"/>
            </v:shape>
            <w10:wrap anchorx="page"/>
          </v:group>
        </w:pict>
      </w:r>
      <w:r w:rsidRPr="00FA5891">
        <w:pict>
          <v:group id="_x0000_s1651" style="position:absolute;left:0;text-align:left;margin-left:0;margin-top:-5.45pt;width:44.6pt;height:43.95pt;z-index:3232;mso-position-horizontal-relative:page" coordorigin=",-109" coordsize="892,879">
            <v:shape id="_x0000_s1652" style="position:absolute;top:-109;width:892;height:879" coordorigin=",-109" coordsize="892,879" path="m548,-109l,62,,770r892,l548,-109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30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31</w:t>
      </w:r>
    </w:p>
    <w:p w:rsidR="00FA5891" w:rsidRDefault="00FA5891">
      <w:pPr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0"/>
        <w:rPr>
          <w:rFonts w:ascii="Arial Unicode MS" w:eastAsia="Arial Unicode MS" w:hAnsi="Arial Unicode MS" w:cs="Arial Unicode MS"/>
          <w:sz w:val="26"/>
          <w:szCs w:val="26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6"/>
          <w:szCs w:val="26"/>
        </w:rPr>
        <w:sectPr w:rsidR="00FA5891">
          <w:pgSz w:w="19960" w:h="14180" w:orient="landscape"/>
          <w:pgMar w:top="700" w:right="0" w:bottom="0" w:left="0" w:header="0" w:footer="0" w:gutter="0"/>
          <w:cols w:space="720"/>
        </w:sectPr>
      </w:pPr>
    </w:p>
    <w:p w:rsidR="00FA5891" w:rsidRDefault="00B8433F">
      <w:pPr>
        <w:pStyle w:val="Heading3"/>
        <w:tabs>
          <w:tab w:val="left" w:pos="1984"/>
        </w:tabs>
        <w:spacing w:before="20" w:line="518" w:lineRule="exact"/>
        <w:ind w:left="510"/>
      </w:pPr>
      <w:bookmarkStart w:id="44" w:name="_bookmark19"/>
      <w:bookmarkStart w:id="45" w:name="Galambany_Court"/>
      <w:bookmarkStart w:id="46" w:name="History"/>
      <w:bookmarkStart w:id="47" w:name="Highlights_of_the_Galambany_Court"/>
      <w:bookmarkStart w:id="48" w:name="Galambany_Court_statistics—adults"/>
      <w:bookmarkStart w:id="49" w:name="_bookmark18"/>
      <w:bookmarkEnd w:id="44"/>
      <w:bookmarkEnd w:id="45"/>
      <w:bookmarkEnd w:id="46"/>
      <w:bookmarkEnd w:id="47"/>
      <w:bookmarkEnd w:id="48"/>
      <w:bookmarkEnd w:id="49"/>
      <w:r>
        <w:rPr>
          <w:rFonts w:ascii="Century Gothic"/>
          <w:b/>
          <w:color w:val="002D5B"/>
          <w:position w:val="-11"/>
          <w:sz w:val="44"/>
        </w:rPr>
        <w:lastRenderedPageBreak/>
        <w:t>4</w:t>
      </w:r>
      <w:r>
        <w:rPr>
          <w:rFonts w:ascii="Century Gothic"/>
          <w:b/>
          <w:color w:val="002D5B"/>
          <w:position w:val="-11"/>
          <w:sz w:val="44"/>
        </w:rPr>
        <w:tab/>
      </w:r>
      <w:proofErr w:type="spellStart"/>
      <w:r>
        <w:rPr>
          <w:color w:val="002D5B"/>
        </w:rPr>
        <w:t>Galambany</w:t>
      </w:r>
      <w:proofErr w:type="spellEnd"/>
      <w:r>
        <w:rPr>
          <w:color w:val="002D5B"/>
          <w:spacing w:val="-55"/>
        </w:rPr>
        <w:t xml:space="preserve"> </w:t>
      </w:r>
      <w:r>
        <w:rPr>
          <w:color w:val="002D5B"/>
        </w:rPr>
        <w:t>Court</w:t>
      </w:r>
    </w:p>
    <w:p w:rsidR="00FA5891" w:rsidRDefault="00FA5891">
      <w:pPr>
        <w:pStyle w:val="BodyText"/>
        <w:spacing w:before="0" w:line="195" w:lineRule="exact"/>
      </w:pPr>
      <w:r w:rsidRPr="00FA5891">
        <w:pict>
          <v:shape id="_x0000_s1650" type="#_x0000_t202" style="position:absolute;left:0;text-align:left;margin-left:27.35pt;margin-top:3.95pt;width:10pt;height:87.35pt;z-index:3712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THE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SPECIALIST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7"/>
                      <w:sz w:val="16"/>
                    </w:rPr>
                    <w:t>TS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The</w:t>
      </w:r>
      <w:r w:rsidR="00B8433F">
        <w:rPr>
          <w:color w:val="323031"/>
          <w:spacing w:val="-25"/>
        </w:rPr>
        <w:t xml:space="preserve"> </w:t>
      </w:r>
      <w:proofErr w:type="spellStart"/>
      <w:r w:rsidR="00B8433F">
        <w:rPr>
          <w:color w:val="323031"/>
        </w:rPr>
        <w:t>Galambany</w:t>
      </w:r>
      <w:proofErr w:type="spellEnd"/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is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4"/>
        </w:rPr>
        <w:t xml:space="preserve"> </w:t>
      </w:r>
      <w:proofErr w:type="spellStart"/>
      <w:r w:rsidR="00B8433F">
        <w:rPr>
          <w:color w:val="323031"/>
        </w:rPr>
        <w:t>specialised</w:t>
      </w:r>
      <w:proofErr w:type="spellEnd"/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with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purpose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assessing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sentencing</w:t>
      </w:r>
    </w:p>
    <w:p w:rsidR="00FA5891" w:rsidRDefault="00B8433F">
      <w:pPr>
        <w:pStyle w:val="BodyText"/>
        <w:spacing w:before="22" w:line="265" w:lineRule="auto"/>
        <w:ind w:right="22"/>
      </w:pPr>
      <w:proofErr w:type="gramStart"/>
      <w:r>
        <w:rPr>
          <w:color w:val="323031"/>
        </w:rPr>
        <w:t>Aboriginal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7"/>
        </w:rPr>
        <w:t xml:space="preserve"> </w:t>
      </w:r>
      <w:r>
        <w:rPr>
          <w:color w:val="323031"/>
          <w:spacing w:val="-4"/>
        </w:rPr>
        <w:t>Torres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Strait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Islander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people.</w:t>
      </w:r>
      <w:proofErr w:type="gramEnd"/>
      <w:r>
        <w:rPr>
          <w:color w:val="323031"/>
          <w:spacing w:val="-37"/>
        </w:rPr>
        <w:t xml:space="preserve"> </w:t>
      </w:r>
      <w:r>
        <w:rPr>
          <w:color w:val="323031"/>
        </w:rPr>
        <w:t>Aboriginal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7"/>
        </w:rPr>
        <w:t xml:space="preserve"> </w:t>
      </w:r>
      <w:r>
        <w:rPr>
          <w:color w:val="323031"/>
          <w:spacing w:val="-4"/>
        </w:rPr>
        <w:t>Torres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Strait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Islander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offenders</w:t>
      </w:r>
      <w:r>
        <w:rPr>
          <w:color w:val="323031"/>
          <w:spacing w:val="22"/>
          <w:w w:val="95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referred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proofErr w:type="spellStart"/>
      <w:r>
        <w:rPr>
          <w:color w:val="323031"/>
        </w:rPr>
        <w:t>Galambany</w:t>
      </w:r>
      <w:proofErr w:type="spellEnd"/>
      <w:r>
        <w:rPr>
          <w:color w:val="323031"/>
          <w:spacing w:val="-31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sentencing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following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plea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guilty.</w:t>
      </w:r>
    </w:p>
    <w:p w:rsidR="00FA5891" w:rsidRDefault="00B8433F">
      <w:pPr>
        <w:pStyle w:val="BodyText"/>
        <w:spacing w:line="265" w:lineRule="auto"/>
      </w:pPr>
      <w:r>
        <w:rPr>
          <w:color w:val="323031"/>
          <w:spacing w:val="-3"/>
        </w:rPr>
        <w:t>Magistrate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Bernadette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2"/>
        </w:rPr>
        <w:t>Boss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1"/>
        </w:rPr>
        <w:t>is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currently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30"/>
        </w:rPr>
        <w:t xml:space="preserve"> </w:t>
      </w:r>
      <w:proofErr w:type="spellStart"/>
      <w:r>
        <w:rPr>
          <w:color w:val="323031"/>
          <w:spacing w:val="-3"/>
        </w:rPr>
        <w:t>Galambany</w:t>
      </w:r>
      <w:proofErr w:type="spellEnd"/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Magistrate.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proofErr w:type="spellStart"/>
      <w:r>
        <w:rPr>
          <w:color w:val="323031"/>
        </w:rPr>
        <w:t>Galambany</w:t>
      </w:r>
      <w:proofErr w:type="spellEnd"/>
      <w:r>
        <w:rPr>
          <w:color w:val="323031"/>
          <w:spacing w:val="-28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33"/>
          <w:w w:val="83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same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sentencing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powers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Court.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There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three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distinct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stages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</w:t>
      </w:r>
      <w:r>
        <w:rPr>
          <w:color w:val="323031"/>
          <w:w w:val="9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proofErr w:type="spellStart"/>
      <w:r>
        <w:rPr>
          <w:color w:val="323031"/>
        </w:rPr>
        <w:t>Galambany</w:t>
      </w:r>
      <w:proofErr w:type="spellEnd"/>
      <w:r>
        <w:rPr>
          <w:color w:val="323031"/>
          <w:spacing w:val="-3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sentencing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process.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These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are: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referral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Magistrate;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assessment</w:t>
      </w:r>
    </w:p>
    <w:p w:rsidR="00FA5891" w:rsidRDefault="00B8433F">
      <w:pPr>
        <w:pStyle w:val="BodyText"/>
        <w:spacing w:before="0" w:line="265" w:lineRule="auto"/>
        <w:ind w:right="69"/>
      </w:pPr>
      <w:proofErr w:type="gramStart"/>
      <w:r>
        <w:rPr>
          <w:color w:val="323031"/>
        </w:rPr>
        <w:t>for</w:t>
      </w:r>
      <w:proofErr w:type="gramEnd"/>
      <w:r>
        <w:rPr>
          <w:color w:val="323031"/>
          <w:spacing w:val="-34"/>
        </w:rPr>
        <w:t xml:space="preserve"> </w:t>
      </w:r>
      <w:r>
        <w:rPr>
          <w:color w:val="323031"/>
        </w:rPr>
        <w:t>suitability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undertaken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proofErr w:type="spellStart"/>
      <w:r>
        <w:rPr>
          <w:color w:val="323031"/>
        </w:rPr>
        <w:t>Galambany</w:t>
      </w:r>
      <w:proofErr w:type="spellEnd"/>
      <w:r>
        <w:rPr>
          <w:color w:val="323031"/>
          <w:spacing w:val="-34"/>
        </w:rPr>
        <w:t xml:space="preserve"> </w:t>
      </w:r>
      <w:r>
        <w:rPr>
          <w:color w:val="323031"/>
        </w:rPr>
        <w:t>co-</w:t>
      </w:r>
      <w:proofErr w:type="spellStart"/>
      <w:r>
        <w:rPr>
          <w:color w:val="323031"/>
        </w:rPr>
        <w:t>ordinator</w:t>
      </w:r>
      <w:proofErr w:type="spellEnd"/>
      <w:r>
        <w:rPr>
          <w:color w:val="323031"/>
          <w:spacing w:val="-33"/>
        </w:rPr>
        <w:t xml:space="preserve"> </w:t>
      </w:r>
      <w:r>
        <w:rPr>
          <w:color w:val="323031"/>
        </w:rPr>
        <w:t>within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Justice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Community</w:t>
      </w:r>
      <w:r>
        <w:rPr>
          <w:color w:val="323031"/>
          <w:w w:val="96"/>
        </w:rPr>
        <w:t xml:space="preserve"> </w:t>
      </w:r>
      <w:r>
        <w:rPr>
          <w:color w:val="323031"/>
        </w:rPr>
        <w:t>Safety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Directorate;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sentence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hearing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sentencing.</w:t>
      </w:r>
    </w:p>
    <w:p w:rsidR="00FA5891" w:rsidRDefault="00B8433F">
      <w:pPr>
        <w:pStyle w:val="BodyText"/>
        <w:spacing w:line="265" w:lineRule="auto"/>
        <w:ind w:right="69"/>
      </w:pPr>
      <w:r>
        <w:rPr>
          <w:color w:val="323031"/>
        </w:rPr>
        <w:t>A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panel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Elders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community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members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presides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over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recommends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culturally</w:t>
      </w:r>
      <w:r>
        <w:rPr>
          <w:color w:val="323031"/>
          <w:spacing w:val="39"/>
          <w:w w:val="96"/>
        </w:rPr>
        <w:t xml:space="preserve"> </w:t>
      </w:r>
      <w:r>
        <w:rPr>
          <w:color w:val="323031"/>
          <w:spacing w:val="-3"/>
        </w:rPr>
        <w:t>appropriate</w:t>
      </w:r>
      <w:r>
        <w:rPr>
          <w:color w:val="323031"/>
          <w:spacing w:val="-35"/>
        </w:rPr>
        <w:t xml:space="preserve"> </w:t>
      </w:r>
      <w:r>
        <w:rPr>
          <w:color w:val="323031"/>
          <w:spacing w:val="-3"/>
        </w:rPr>
        <w:t>sentences</w:t>
      </w:r>
      <w:r>
        <w:rPr>
          <w:color w:val="323031"/>
          <w:spacing w:val="-35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effectively</w:t>
      </w:r>
      <w:r>
        <w:rPr>
          <w:color w:val="323031"/>
          <w:spacing w:val="-35"/>
        </w:rPr>
        <w:t xml:space="preserve"> </w:t>
      </w:r>
      <w:r>
        <w:rPr>
          <w:color w:val="323031"/>
          <w:spacing w:val="-3"/>
        </w:rPr>
        <w:t>address</w:t>
      </w:r>
      <w:r>
        <w:rPr>
          <w:color w:val="323031"/>
          <w:spacing w:val="-35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underlying</w:t>
      </w:r>
      <w:r>
        <w:rPr>
          <w:color w:val="323031"/>
          <w:spacing w:val="-35"/>
        </w:rPr>
        <w:t xml:space="preserve"> </w:t>
      </w:r>
      <w:r>
        <w:rPr>
          <w:color w:val="323031"/>
          <w:spacing w:val="-2"/>
        </w:rPr>
        <w:t>cause</w:t>
      </w:r>
      <w:r>
        <w:rPr>
          <w:color w:val="323031"/>
          <w:spacing w:val="-35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offending</w:t>
      </w:r>
      <w:r>
        <w:rPr>
          <w:color w:val="323031"/>
          <w:spacing w:val="-35"/>
        </w:rPr>
        <w:t xml:space="preserve"> </w:t>
      </w:r>
      <w:proofErr w:type="spellStart"/>
      <w:r>
        <w:rPr>
          <w:color w:val="323031"/>
          <w:spacing w:val="-5"/>
        </w:rPr>
        <w:t>behaviour</w:t>
      </w:r>
      <w:proofErr w:type="spellEnd"/>
      <w:r>
        <w:rPr>
          <w:color w:val="323031"/>
          <w:spacing w:val="-5"/>
        </w:rPr>
        <w:t>.</w:t>
      </w:r>
    </w:p>
    <w:p w:rsidR="00FA5891" w:rsidRDefault="00B8433F">
      <w:pPr>
        <w:pStyle w:val="BodyText"/>
        <w:spacing w:before="0" w:line="265" w:lineRule="auto"/>
        <w:ind w:right="232"/>
      </w:pPr>
      <w:r>
        <w:rPr>
          <w:color w:val="323031"/>
          <w:spacing w:val="-2"/>
        </w:rPr>
        <w:t>Panel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members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contribute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process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variety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ways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have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role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explaining</w:t>
      </w:r>
      <w:r>
        <w:rPr>
          <w:color w:val="323031"/>
          <w:spacing w:val="39"/>
          <w:w w:val="96"/>
        </w:rPr>
        <w:t xml:space="preserve"> </w:t>
      </w:r>
      <w:r>
        <w:rPr>
          <w:color w:val="323031"/>
          <w:spacing w:val="-3"/>
        </w:rPr>
        <w:t>culturally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relevant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details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while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also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expressing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defendant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that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criminal</w:t>
      </w:r>
      <w:r>
        <w:rPr>
          <w:color w:val="323031"/>
          <w:spacing w:val="39"/>
          <w:w w:val="98"/>
        </w:rPr>
        <w:t xml:space="preserve"> </w:t>
      </w:r>
      <w:proofErr w:type="spellStart"/>
      <w:r>
        <w:rPr>
          <w:color w:val="323031"/>
          <w:spacing w:val="-3"/>
        </w:rPr>
        <w:t>behaviour</w:t>
      </w:r>
      <w:proofErr w:type="spellEnd"/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will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not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be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accepted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or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tolerated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Aboriginal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6"/>
        </w:rPr>
        <w:t>Torres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Strait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Islander</w:t>
      </w:r>
      <w:r>
        <w:rPr>
          <w:color w:val="323031"/>
          <w:spacing w:val="41"/>
          <w:w w:val="94"/>
        </w:rPr>
        <w:t xml:space="preserve"> </w:t>
      </w:r>
      <w:r>
        <w:rPr>
          <w:color w:val="323031"/>
          <w:spacing w:val="-3"/>
        </w:rPr>
        <w:t>communities.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Elders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community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members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also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have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an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opportunity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explore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with</w:t>
      </w:r>
      <w:r>
        <w:rPr>
          <w:color w:val="323031"/>
          <w:spacing w:val="39"/>
          <w:w w:val="92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defendant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how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he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or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she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may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avoid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further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criminal</w:t>
      </w:r>
      <w:r>
        <w:rPr>
          <w:color w:val="323031"/>
          <w:spacing w:val="-26"/>
        </w:rPr>
        <w:t xml:space="preserve"> </w:t>
      </w:r>
      <w:proofErr w:type="spellStart"/>
      <w:r>
        <w:rPr>
          <w:color w:val="323031"/>
          <w:spacing w:val="-5"/>
        </w:rPr>
        <w:t>behaviour</w:t>
      </w:r>
      <w:proofErr w:type="spellEnd"/>
      <w:r>
        <w:rPr>
          <w:color w:val="323031"/>
          <w:spacing w:val="-5"/>
        </w:rPr>
        <w:t>.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Recommendations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51"/>
          <w:w w:val="94"/>
        </w:rPr>
        <w:t xml:space="preserve"> </w:t>
      </w:r>
      <w:r>
        <w:rPr>
          <w:color w:val="323031"/>
          <w:spacing w:val="-3"/>
        </w:rPr>
        <w:t>panel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are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considered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by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6"/>
        </w:rPr>
        <w:t xml:space="preserve"> </w:t>
      </w:r>
      <w:proofErr w:type="spellStart"/>
      <w:r>
        <w:rPr>
          <w:color w:val="323031"/>
          <w:spacing w:val="-3"/>
        </w:rPr>
        <w:t>Galambany</w:t>
      </w:r>
      <w:proofErr w:type="spellEnd"/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Magistrate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when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imposing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sentences.</w:t>
      </w:r>
    </w:p>
    <w:p w:rsidR="00FA5891" w:rsidRDefault="00B8433F">
      <w:pPr>
        <w:pStyle w:val="BodyText"/>
        <w:spacing w:line="265" w:lineRule="auto"/>
        <w:ind w:right="69"/>
      </w:pPr>
      <w:r>
        <w:rPr>
          <w:color w:val="323031"/>
        </w:rPr>
        <w:t>Relationships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Australia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Community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Corrections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attendance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proofErr w:type="gramStart"/>
      <w:r>
        <w:rPr>
          <w:color w:val="323031"/>
        </w:rPr>
        <w:t>proceedings</w:t>
      </w:r>
      <w:r>
        <w:rPr>
          <w:color w:val="323031"/>
          <w:w w:val="97"/>
        </w:rPr>
        <w:t xml:space="preserve">  </w:t>
      </w:r>
      <w:r>
        <w:rPr>
          <w:color w:val="323031"/>
        </w:rPr>
        <w:t>to</w:t>
      </w:r>
      <w:proofErr w:type="gramEnd"/>
      <w:r>
        <w:rPr>
          <w:color w:val="323031"/>
          <w:spacing w:val="-28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advice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panel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their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decision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making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practicalities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implementing</w:t>
      </w:r>
      <w:r>
        <w:rPr>
          <w:color w:val="323031"/>
          <w:w w:val="96"/>
        </w:rPr>
        <w:t xml:space="preserve"> </w:t>
      </w:r>
      <w:r>
        <w:rPr>
          <w:color w:val="323031"/>
          <w:w w:val="95"/>
        </w:rPr>
        <w:t>recommended</w:t>
      </w:r>
      <w:r>
        <w:rPr>
          <w:color w:val="323031"/>
          <w:spacing w:val="37"/>
          <w:w w:val="95"/>
        </w:rPr>
        <w:t xml:space="preserve"> </w:t>
      </w:r>
      <w:r>
        <w:rPr>
          <w:color w:val="323031"/>
          <w:w w:val="95"/>
        </w:rPr>
        <w:t>outcomes.</w:t>
      </w:r>
    </w:p>
    <w:p w:rsidR="00FA5891" w:rsidRDefault="00B8433F">
      <w:pPr>
        <w:pStyle w:val="BodyText"/>
        <w:spacing w:line="265" w:lineRule="auto"/>
        <w:ind w:right="22"/>
      </w:pPr>
      <w:r>
        <w:rPr>
          <w:color w:val="323031"/>
        </w:rPr>
        <w:t>Culturally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appropriate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programs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provided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referrals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upon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sentencing.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this</w:t>
      </w:r>
      <w:r>
        <w:rPr>
          <w:color w:val="323031"/>
          <w:w w:val="95"/>
        </w:rPr>
        <w:t xml:space="preserve"> </w:t>
      </w:r>
      <w:r>
        <w:rPr>
          <w:color w:val="323031"/>
        </w:rPr>
        <w:t>stage,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young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adult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offenders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(18–25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years)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referred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Outward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Bound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program</w:t>
      </w:r>
      <w:r>
        <w:rPr>
          <w:color w:val="323031"/>
          <w:w w:val="95"/>
        </w:rPr>
        <w:t xml:space="preserve"> </w:t>
      </w:r>
      <w:r>
        <w:rPr>
          <w:color w:val="323031"/>
        </w:rPr>
        <w:t>which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allows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offender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engage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reconnecting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country.</w:t>
      </w:r>
    </w:p>
    <w:p w:rsidR="00FA5891" w:rsidRDefault="00FA5891">
      <w:pPr>
        <w:pStyle w:val="BodyText"/>
        <w:spacing w:line="265" w:lineRule="auto"/>
        <w:ind w:right="232"/>
      </w:pPr>
      <w:r w:rsidRPr="00FA5891">
        <w:pict>
          <v:group id="_x0000_s1648" style="position:absolute;left:0;text-align:left;margin-left:930.75pt;margin-top:72.6pt;width:67.1pt;height:142.15pt;z-index:3568;mso-position-horizontal-relative:page" coordorigin="18615,1452" coordsize="1342,2843">
            <v:shape id="_x0000_s1649" style="position:absolute;left:18615;top:1452;width:1342;height:2843" coordorigin="18615,1452" coordsize="1342,2843" path="m19956,1452r-1341,628l19956,4294r,-2842xe" fillcolor="#c7c9c8" stroked="f">
              <v:path arrowok="t"/>
            </v:shape>
            <w10:wrap anchorx="page"/>
          </v:group>
        </w:pict>
      </w:r>
      <w:r w:rsidRPr="00FA5891">
        <w:pict>
          <v:group id="_x0000_s1575" style="position:absolute;left:0;text-align:left;margin-left:722.65pt;margin-top:90.75pt;width:71.25pt;height:6pt;z-index:3616;mso-position-horizontal-relative:page" coordorigin="14453,1815" coordsize="1425,120">
            <v:group id="_x0000_s1643" style="position:absolute;left:14453;top:1816;width:103;height:117" coordorigin="14453,1816" coordsize="103,117">
              <v:shape id="_x0000_s1647" style="position:absolute;left:14453;top:1816;width:103;height:117" coordorigin="14453,1816" coordsize="103,117" path="m14472,1816r-19,l14453,1933r11,l14464,1825r10,l14472,1816xe" fillcolor="#323031" stroked="f">
                <v:path arrowok="t"/>
              </v:shape>
              <v:shape id="_x0000_s1646" style="position:absolute;left:14453;top:1816;width:103;height:117" coordorigin="14453,1816" coordsize="103,117" path="m14474,1825r-10,l14499,1933r10,l14515,1915r-11,l14474,1825xe" fillcolor="#323031" stroked="f">
                <v:path arrowok="t"/>
              </v:shape>
              <v:shape id="_x0000_s1645" style="position:absolute;left:14453;top:1816;width:103;height:117" coordorigin="14453,1816" coordsize="103,117" path="m14555,1825r-11,l14544,1933r11,l14555,1825xe" fillcolor="#323031" stroked="f">
                <v:path arrowok="t"/>
              </v:shape>
              <v:shape id="_x0000_s1644" style="position:absolute;left:14453;top:1816;width:103;height:117" coordorigin="14453,1816" coordsize="103,117" path="m14555,1816r-19,l14504,1915r11,l14544,1825r11,l14555,1816xe" fillcolor="#323031" stroked="f">
                <v:path arrowok="t"/>
              </v:shape>
            </v:group>
            <v:group id="_x0000_s1638" style="position:absolute;left:14576;top:1847;width:65;height:88" coordorigin="14576,1847" coordsize="65,88">
              <v:shape id="_x0000_s1642" style="position:absolute;left:14576;top:1847;width:65;height:88" coordorigin="14576,1847" coordsize="65,88" path="m14639,1855r-15,l14629,1861r,11l14623,1879r-26,7l14581,1896r-5,17l14576,1926r10,9l14612,1935r7,-4l14624,1927r-32,l14585,1922r,-1l14586,1906r11,-11l14629,1885r10,l14639,1855xe" fillcolor="#323031" stroked="f">
                <v:path arrowok="t"/>
              </v:shape>
              <v:shape id="_x0000_s1641" style="position:absolute;left:14576;top:1847;width:65;height:88" coordorigin="14576,1847" coordsize="65,88" path="m14639,1923r-10,l14630,1933r10,l14639,1927r,-4xe" fillcolor="#323031" stroked="f">
                <v:path arrowok="t"/>
              </v:shape>
              <v:shape id="_x0000_s1640" style="position:absolute;left:14576;top:1847;width:65;height:88" coordorigin="14576,1847" coordsize="65,88" path="m14639,1885r-10,l14629,1913r-9,8l14609,1927r15,l14629,1923r10,l14639,1885xe" fillcolor="#323031" stroked="f">
                <v:path arrowok="t"/>
              </v:shape>
              <v:shape id="_x0000_s1639" style="position:absolute;left:14576;top:1847;width:65;height:88" coordorigin="14576,1847" coordsize="65,88" path="m14629,1847r-32,l14587,1853r-8,13l14586,1870r6,-9l14600,1855r39,l14629,1847xe" fillcolor="#323031" stroked="f">
                <v:path arrowok="t"/>
              </v:shape>
            </v:group>
            <v:group id="_x0000_s1633" style="position:absolute;left:14654;top:1821;width:41;height:114" coordorigin="14654,1821" coordsize="41,114">
              <v:shape id="_x0000_s1637" style="position:absolute;left:14654;top:1821;width:41;height:114" coordorigin="14654,1821" coordsize="41,114" path="m14676,1857r-10,l14666,1930r5,5l14688,1935r3,-1l14694,1933r,-6l14679,1927r-3,-3l14676,1857xe" fillcolor="#323031" stroked="f">
                <v:path arrowok="t"/>
              </v:shape>
              <v:shape id="_x0000_s1636" style="position:absolute;left:14654;top:1821;width:41;height:114" coordorigin="14654,1821" coordsize="41,114" path="m14694,1925r-3,1l14688,1927r6,l14694,1925xe" fillcolor="#323031" stroked="f">
                <v:path arrowok="t"/>
              </v:shape>
              <v:shape id="_x0000_s1635" style="position:absolute;left:14654;top:1821;width:41;height:114" coordorigin="14654,1821" coordsize="41,114" path="m14694,1849r-40,l14654,1857r40,l14694,1849xe" fillcolor="#323031" stroked="f">
                <v:path arrowok="t"/>
              </v:shape>
              <v:shape id="_x0000_s1634" style="position:absolute;left:14654;top:1821;width:41;height:114" coordorigin="14654,1821" coordsize="41,114" path="m14676,1821r-10,l14666,1849r10,l14676,1821xe" fillcolor="#323031" stroked="f">
                <v:path arrowok="t"/>
              </v:shape>
            </v:group>
            <v:group id="_x0000_s1628" style="position:absolute;left:14699;top:1821;width:41;height:114" coordorigin="14699,1821" coordsize="41,114">
              <v:shape id="_x0000_s1632" style="position:absolute;left:14699;top:1821;width:41;height:114" coordorigin="14699,1821" coordsize="41,114" path="m14721,1857r-10,l14711,1930r5,5l14733,1935r3,-1l14739,1933r,-6l14724,1927r-3,-3l14721,1857xe" fillcolor="#323031" stroked="f">
                <v:path arrowok="t"/>
              </v:shape>
              <v:shape id="_x0000_s1631" style="position:absolute;left:14699;top:1821;width:41;height:114" coordorigin="14699,1821" coordsize="41,114" path="m14739,1925r-3,1l14733,1927r6,l14739,1925xe" fillcolor="#323031" stroked="f">
                <v:path arrowok="t"/>
              </v:shape>
              <v:shape id="_x0000_s1630" style="position:absolute;left:14699;top:1821;width:41;height:114" coordorigin="14699,1821" coordsize="41,114" path="m14739,1849r-40,l14699,1857r40,l14739,1849xe" fillcolor="#323031" stroked="f">
                <v:path arrowok="t"/>
              </v:shape>
              <v:shape id="_x0000_s1629" style="position:absolute;left:14699;top:1821;width:41;height:114" coordorigin="14699,1821" coordsize="41,114" path="m14721,1821r-10,l14711,1849r10,l14721,1821xe" fillcolor="#323031" stroked="f">
                <v:path arrowok="t"/>
              </v:shape>
            </v:group>
            <v:group id="_x0000_s1624" style="position:absolute;left:14751;top:1850;width:66;height:85" coordorigin="14751,1850" coordsize="66,85">
              <v:shape id="_x0000_s1627" style="position:absolute;left:14751;top:1850;width:66;height:85" coordorigin="14751,1850" coordsize="66,85" path="m14770,1850r-12,10l14752,1881r-1,32l14764,1929r20,6l14800,1935r8,-6l14809,1927r-14,l14779,1926r-16,-12l14758,1891r58,-6l14815,1883r-57,l14758,1872r7,-17l14798,1855r-2,-2l14770,1850xe" fillcolor="#323031" stroked="f">
                <v:path arrowok="t"/>
              </v:shape>
              <v:shape id="_x0000_s1626" style="position:absolute;left:14751;top:1850;width:66;height:85" coordorigin="14751,1850" coordsize="66,85" path="m14809,1910r-8,13l14795,1927r14,l14817,1914r-8,-4xe" fillcolor="#323031" stroked="f">
                <v:path arrowok="t"/>
              </v:shape>
              <v:shape id="_x0000_s1625" style="position:absolute;left:14751;top:1850;width:66;height:85" coordorigin="14751,1850" coordsize="66,85" path="m14798,1855r-33,l14797,1855r7,11l14806,1883r9,l14810,1865r-12,-10xe" fillcolor="#323031" stroked="f">
                <v:path arrowok="t"/>
              </v:shape>
            </v:group>
            <v:group id="_x0000_s1621" style="position:absolute;left:14835;top:1847;width:39;height:86" coordorigin="14835,1847" coordsize="39,86">
              <v:shape id="_x0000_s1623" style="position:absolute;left:14835;top:1847;width:39;height:86" coordorigin="14835,1847" coordsize="39,86" path="m14845,1849r-10,l14835,1933r10,l14845,1869r5,-4l14845,1865r,-16xe" fillcolor="#323031" stroked="f">
                <v:path arrowok="t"/>
              </v:shape>
              <v:shape id="_x0000_s1622" style="position:absolute;left:14835;top:1847;width:39;height:86" coordorigin="14835,1847" coordsize="39,86" path="m14874,1847r-15,l14850,1855r-5,10l14850,1865r9,-8l14874,1857r,-10xe" fillcolor="#323031" stroked="f">
                <v:path arrowok="t"/>
              </v:shape>
            </v:group>
            <v:group id="_x0000_s1617" style="position:absolute;left:14881;top:1847;width:62;height:88" coordorigin="14881,1847" coordsize="62,88">
              <v:shape id="_x0000_s1620" style="position:absolute;left:14881;top:1847;width:62;height:88" coordorigin="14881,1847" coordsize="62,88" path="m14888,1913r-7,5l14889,1929r11,6l14928,1935r13,-8l14903,1927r-7,-3l14888,1913xe" fillcolor="#323031" stroked="f">
                <v:path arrowok="t"/>
              </v:shape>
              <v:shape id="_x0000_s1619" style="position:absolute;left:14881;top:1847;width:62;height:88" coordorigin="14881,1847" coordsize="62,88" path="m14924,1847r-28,l14883,1854r,20l14893,1887r32,12l14933,1911r,9l14924,1927r17,l14942,1926r,-17l14934,1893r-17,-8l14900,1880r-7,-10l14893,1860r7,-5l14934,1855r-1,-2l14924,1847xe" fillcolor="#323031" stroked="f">
                <v:path arrowok="t"/>
              </v:shape>
              <v:shape id="_x0000_s1618" style="position:absolute;left:14881;top:1847;width:62;height:88" coordorigin="14881,1847" coordsize="62,88" path="m14934,1855r-15,l14926,1860r5,8l14939,1862r-5,-7xe" fillcolor="#323031" stroked="f">
                <v:path arrowok="t"/>
              </v:shape>
            </v:group>
            <v:group id="_x0000_s1614" style="position:absolute;left:15006;top:1847;width:39;height:86" coordorigin="15006,1847" coordsize="39,86">
              <v:shape id="_x0000_s1616" style="position:absolute;left:15006;top:1847;width:39;height:86" coordorigin="15006,1847" coordsize="39,86" path="m15016,1849r-10,l15006,1933r10,l15016,1869r4,-4l15016,1865r,-16xe" fillcolor="#323031" stroked="f">
                <v:path arrowok="t"/>
              </v:shape>
              <v:shape id="_x0000_s1615" style="position:absolute;left:15006;top:1847;width:39;height:86" coordorigin="15006,1847" coordsize="39,86" path="m15045,1847r-15,l15020,1855r-4,10l15020,1865r10,-8l15045,1857r,-10xe" fillcolor="#323031" stroked="f">
                <v:path arrowok="t"/>
              </v:shape>
            </v:group>
            <v:group id="_x0000_s1610" style="position:absolute;left:15056;top:1850;width:66;height:85" coordorigin="15056,1850" coordsize="66,85">
              <v:shape id="_x0000_s1613" style="position:absolute;left:15056;top:1850;width:66;height:85" coordorigin="15056,1850" coordsize="66,85" path="m15075,1850r-11,10l15057,1881r-1,32l15069,1929r20,6l15105,1935r8,-6l15114,1927r-14,l15084,1926r-16,-12l15063,1891r58,-6l15120,1883r-57,l15063,1872r7,-17l15103,1855r-2,-2l15075,1850xe" fillcolor="#323031" stroked="f">
                <v:path arrowok="t"/>
              </v:shape>
              <v:shape id="_x0000_s1612" style="position:absolute;left:15056;top:1850;width:66;height:85" coordorigin="15056,1850" coordsize="66,85" path="m15114,1910r-8,13l15100,1927r14,l15122,1914r-8,-4xe" fillcolor="#323031" stroked="f">
                <v:path arrowok="t"/>
              </v:shape>
              <v:shape id="_x0000_s1611" style="position:absolute;left:15056;top:1850;width:66;height:85" coordorigin="15056,1850" coordsize="66,85" path="m15103,1855r-33,l15102,1855r7,11l15111,1883r9,l15116,1865r-13,-10xe" fillcolor="#323031" stroked="f">
                <v:path arrowok="t"/>
              </v:shape>
            </v:group>
            <v:group id="_x0000_s1605" style="position:absolute;left:15130;top:1815;width:45;height:119" coordorigin="15130,1815" coordsize="45,119">
              <v:shape id="_x0000_s1609" style="position:absolute;left:15130;top:1815;width:45;height:119" coordorigin="15130,1815" coordsize="45,119" path="m15153,1857r-10,l15143,1933r10,l15153,1857xe" fillcolor="#323031" stroked="f">
                <v:path arrowok="t"/>
              </v:shape>
              <v:shape id="_x0000_s1608" style="position:absolute;left:15130;top:1815;width:45;height:119" coordorigin="15130,1815" coordsize="45,119" path="m15170,1849r-40,l15130,1857r40,l15170,1849xe" fillcolor="#323031" stroked="f">
                <v:path arrowok="t"/>
              </v:shape>
              <v:shape id="_x0000_s1607" style="position:absolute;left:15130;top:1815;width:45;height:119" coordorigin="15130,1815" coordsize="45,119" path="m15167,1815r-18,l15143,1822r,27l15153,1849r,-23l15157,1822r17,l15174,1816r-7,-1xe" fillcolor="#323031" stroked="f">
                <v:path arrowok="t"/>
              </v:shape>
              <v:shape id="_x0000_s1606" style="position:absolute;left:15130;top:1815;width:45;height:119" coordorigin="15130,1815" coordsize="45,119" path="m15174,1822r-6,l15171,1823r3,1l15174,1822xe" fillcolor="#323031" stroked="f">
                <v:path arrowok="t"/>
              </v:shape>
            </v:group>
            <v:group id="_x0000_s1601" style="position:absolute;left:15182;top:1850;width:66;height:85" coordorigin="15182,1850" coordsize="66,85">
              <v:shape id="_x0000_s1604" style="position:absolute;left:15182;top:1850;width:66;height:85" coordorigin="15182,1850" coordsize="66,85" path="m15201,1850r-12,10l15183,1881r-1,32l15195,1929r20,6l15231,1935r8,-6l15240,1927r-14,l15210,1926r-17,-12l15188,1891r59,-6l15246,1883r-58,l15189,1872r7,-17l15229,1855r-2,-2l15201,1850xe" fillcolor="#323031" stroked="f">
                <v:path arrowok="t"/>
              </v:shape>
              <v:shape id="_x0000_s1603" style="position:absolute;left:15182;top:1850;width:66;height:85" coordorigin="15182,1850" coordsize="66,85" path="m15240,1910r-8,13l15226,1927r14,l15248,1914r-8,-4xe" fillcolor="#323031" stroked="f">
                <v:path arrowok="t"/>
              </v:shape>
              <v:shape id="_x0000_s1602" style="position:absolute;left:15182;top:1850;width:66;height:85" coordorigin="15182,1850" coordsize="66,85" path="m15229,1855r-33,l15228,1855r7,11l15237,1883r9,l15241,1865r-12,-10xe" fillcolor="#323031" stroked="f">
                <v:path arrowok="t"/>
              </v:shape>
            </v:group>
            <v:group id="_x0000_s1598" style="position:absolute;left:15266;top:1847;width:39;height:86" coordorigin="15266,1847" coordsize="39,86">
              <v:shape id="_x0000_s1600" style="position:absolute;left:15266;top:1847;width:39;height:86" coordorigin="15266,1847" coordsize="39,86" path="m15276,1849r-10,l15266,1933r10,l15276,1869r5,-4l15276,1865r,-16xe" fillcolor="#323031" stroked="f">
                <v:path arrowok="t"/>
              </v:shape>
              <v:shape id="_x0000_s1599" style="position:absolute;left:15266;top:1847;width:39;height:86" coordorigin="15266,1847" coordsize="39,86" path="m15305,1847r-15,l15281,1855r-5,10l15281,1865r9,-8l15305,1857r,-10xe" fillcolor="#323031" stroked="f">
                <v:path arrowok="t"/>
              </v:shape>
            </v:group>
            <v:group id="_x0000_s1595" style="position:absolute;left:15320;top:1847;width:39;height:86" coordorigin="15320,1847" coordsize="39,86">
              <v:shape id="_x0000_s1597" style="position:absolute;left:15320;top:1847;width:39;height:86" coordorigin="15320,1847" coordsize="39,86" path="m15330,1849r-10,l15320,1933r10,l15330,1869r5,-4l15330,1865r,-16xe" fillcolor="#323031" stroked="f">
                <v:path arrowok="t"/>
              </v:shape>
              <v:shape id="_x0000_s1596" style="position:absolute;left:15320;top:1847;width:39;height:86" coordorigin="15320,1847" coordsize="39,86" path="m15359,1847r-15,l15335,1855r-5,10l15335,1865r9,-8l15359,1857r,-10xe" fillcolor="#323031" stroked="f">
                <v:path arrowok="t"/>
              </v:shape>
            </v:group>
            <v:group id="_x0000_s1591" style="position:absolute;left:15371;top:1850;width:66;height:85" coordorigin="15371,1850" coordsize="66,85">
              <v:shape id="_x0000_s1594" style="position:absolute;left:15371;top:1850;width:66;height:85" coordorigin="15371,1850" coordsize="66,85" path="m15390,1850r-12,10l15371,1881r,32l15383,1929r20,6l15419,1935r8,-6l15428,1927r-13,l15398,1926r-16,-12l15377,1891r58,-6l15435,1883r-58,l15377,1872r7,-17l15418,1855r-3,-2l15390,1850xe" fillcolor="#323031" stroked="f">
                <v:path arrowok="t"/>
              </v:shape>
              <v:shape id="_x0000_s1593" style="position:absolute;left:15371;top:1850;width:66;height:85" coordorigin="15371,1850" coordsize="66,85" path="m15428,1910r-8,13l15415,1927r13,l15436,1914r-8,-4xe" fillcolor="#323031" stroked="f">
                <v:path arrowok="t"/>
              </v:shape>
              <v:shape id="_x0000_s1592" style="position:absolute;left:15371;top:1850;width:66;height:85" coordorigin="15371,1850" coordsize="66,85" path="m15418,1855r-34,l15416,1855r8,11l15426,1883r9,l15430,1865r-12,-10xe" fillcolor="#323031" stroked="f">
                <v:path arrowok="t"/>
              </v:shape>
            </v:group>
            <v:group id="_x0000_s1586" style="position:absolute;left:15451;top:1816;width:67;height:119" coordorigin="15451,1816" coordsize="67,119">
              <v:shape id="_x0000_s1590" style="position:absolute;left:15451;top:1816;width:67;height:119" coordorigin="15451,1816" coordsize="67,119" path="m15492,1847r-21,2l15459,1860r-7,20l15451,1911r11,18l15482,1935r11,l15503,1931r2,-4l15494,1927r-20,-2l15462,1912r-4,-27l15466,1863r18,-8l15503,1855r-4,-4l15492,1847xe" fillcolor="#323031" stroked="f">
                <v:path arrowok="t"/>
              </v:shape>
              <v:shape id="_x0000_s1589" style="position:absolute;left:15451;top:1816;width:67;height:119" coordorigin="15451,1816" coordsize="67,119" path="m15517,1922r-8,l15510,1933r7,l15517,1922xe" fillcolor="#323031" stroked="f">
                <v:path arrowok="t"/>
              </v:shape>
              <v:shape id="_x0000_s1588" style="position:absolute;left:15451;top:1816;width:67;height:119" coordorigin="15451,1816" coordsize="67,119" path="m15503,1855r-10,l15504,1864r3,6l15507,1912r-6,8l15494,1927r11,l15509,1922r8,l15517,1860r-10,l15503,1855xe" fillcolor="#323031" stroked="f">
                <v:path arrowok="t"/>
              </v:shape>
              <v:shape id="_x0000_s1587" style="position:absolute;left:15451;top:1816;width:67;height:119" coordorigin="15451,1816" coordsize="67,119" path="m15517,1816r-10,l15507,1860r10,l15517,1816xe" fillcolor="#323031" stroked="f">
                <v:path arrowok="t"/>
              </v:shape>
            </v:group>
            <v:group id="_x0000_s1584" style="position:absolute;left:15577;top:1891;width:81;height:2" coordorigin="15577,1891" coordsize="81,2">
              <v:shape id="_x0000_s1585" style="position:absolute;left:15577;top:1891;width:81;height:2" coordorigin="15577,1891" coordsize="81,0" path="m15577,1891r81,e" filled="f" strokecolor="#323031" strokeweight=".1605mm">
                <v:path arrowok="t"/>
              </v:shape>
            </v:group>
            <v:group id="_x0000_s1579" style="position:absolute;left:15709;top:1816;width:77;height:118" coordorigin="15709,1816" coordsize="77,118">
              <v:shape id="_x0000_s1583" style="position:absolute;left:15709;top:1816;width:77;height:118" coordorigin="15709,1816" coordsize="77,118" path="m15744,1816r-16,10l15717,1843r-6,23l15709,1893r6,20l15729,1928r26,6l15771,1927r2,-2l15743,1925r-17,-11l15719,1891r,-4l15729,1872r-10,l15723,1850r12,-19l15755,1823r26,l15768,1817r-24,-1xe" fillcolor="#323031" stroked="f">
                <v:path arrowok="t"/>
              </v:shape>
              <v:shape id="_x0000_s1582" style="position:absolute;left:15709;top:1816;width:77;height:118" coordorigin="15709,1816" coordsize="77,118" path="m15774,1869r-25,l15754,1869r17,10l15777,1903r-10,17l15743,1925r30,l15783,1911r2,-28l15774,1869xe" fillcolor="#323031" stroked="f">
                <v:path arrowok="t"/>
              </v:shape>
              <v:shape id="_x0000_s1581" style="position:absolute;left:15709;top:1816;width:77;height:118" coordorigin="15709,1816" coordsize="77,118" path="m15750,1860r-12,l15727,1867r-8,5l15729,1872r3,-3l15774,1869r-1,-3l15750,1860xe" fillcolor="#323031" stroked="f">
                <v:path arrowok="t"/>
              </v:shape>
              <v:shape id="_x0000_s1580" style="position:absolute;left:15709;top:1816;width:77;height:118" coordorigin="15709,1816" coordsize="77,118" path="m15781,1823r-17,l15772,1825r6,7l15782,1824r-1,-1xe" fillcolor="#323031" stroked="f">
                <v:path arrowok="t"/>
              </v:shape>
            </v:group>
            <v:group id="_x0000_s1576" style="position:absolute;left:15797;top:1818;width:81;height:115" coordorigin="15797,1818" coordsize="81,115">
              <v:shape id="_x0000_s1578" style="position:absolute;left:15797;top:1818;width:81;height:115" coordorigin="15797,1818" coordsize="81,115" path="m15823,1818r-15,12l15800,1851r-3,26l15800,1899r9,18l15825,1929r25,3l15866,1920r,l15821,1920r-10,-18l15808,1875r,-10l15813,1843r12,-14l15848,1826r9,l15849,1820r-26,-2xe" fillcolor="#323031" stroked="f">
                <v:path arrowok="t"/>
              </v:shape>
              <v:shape id="_x0000_s1577" style="position:absolute;left:15797;top:1818;width:81;height:115" coordorigin="15797,1818" coordsize="81,115" path="m15857,1826r-9,l15859,1837r6,21l15866,1891r-6,18l15845,1919r-24,1l15866,1920r9,-20l15878,1875r,-4l15875,1849r-10,-18l15857,1826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1564" style="position:absolute;left:0;text-align:left;margin-left:710.05pt;margin-top:108.5pt;width:87.7pt;height:8.1pt;z-index:3640;mso-position-horizontal-relative:page" coordorigin="14201,2170" coordsize="1754,162">
            <v:shape id="_x0000_s1574" type="#_x0000_t75" style="position:absolute;left:14201;top:2170;width:1397;height:162">
              <v:imagedata r:id="rId71" o:title=""/>
            </v:shape>
            <v:group id="_x0000_s1572" style="position:absolute;left:15658;top:2257;width:81;height:2" coordorigin="15658,2257" coordsize="81,2">
              <v:shape id="_x0000_s1573" style="position:absolute;left:15658;top:2257;width:81;height:2" coordorigin="15658,2257" coordsize="81,0" path="m15658,2257r80,e" filled="f" strokecolor="#323031" strokeweight=".1605mm">
                <v:path arrowok="t"/>
              </v:shape>
            </v:group>
            <v:group id="_x0000_s1567" style="position:absolute;left:15795;top:2182;width:70;height:118" coordorigin="15795,2182" coordsize="70,118">
              <v:shape id="_x0000_s1571" style="position:absolute;left:15795;top:2182;width:70;height:118" coordorigin="15795,2182" coordsize="70,118" path="m15799,2273r-3,14l15812,2297r24,2l15851,2292r-36,l15806,2286r-7,-13xe" fillcolor="#323031" stroked="f">
                <v:path arrowok="t"/>
              </v:shape>
              <v:shape id="_x0000_s1570" style="position:absolute;left:15795;top:2182;width:70;height:118" coordorigin="15795,2182" coordsize="70,118" path="m15853,2230r-34,l15834,2230r17,10l15857,2264r-8,19l15827,2292r24,l15853,2291r9,-18l15864,2245r-11,-15xe" fillcolor="#323031" stroked="f">
                <v:path arrowok="t"/>
              </v:shape>
              <v:shape id="_x0000_s1569" style="position:absolute;left:15795;top:2182;width:70;height:118" coordorigin="15795,2182" coordsize="70,118" path="m15858,2182r-58,l15795,2244r8,2l15808,2236r8,-5l15805,2231r3,-40l15858,2191r,-9xe" fillcolor="#323031" stroked="f">
                <v:path arrowok="t"/>
              </v:shape>
              <v:shape id="_x0000_s1568" style="position:absolute;left:15795;top:2182;width:70;height:118" coordorigin="15795,2182" coordsize="70,118" path="m15831,2221r-10,l15812,2225r-7,6l15816,2231r3,-1l15853,2230r-1,-2l15831,2221xe" fillcolor="#323031" stroked="f">
                <v:path arrowok="t"/>
              </v:shape>
            </v:group>
            <v:group id="_x0000_s1565" style="position:absolute;left:15882;top:2182;width:72;height:117" coordorigin="15882,2182" coordsize="72,117">
              <v:shape id="_x0000_s1566" style="position:absolute;left:15882;top:2182;width:72;height:117" coordorigin="15882,2182" coordsize="72,117" path="m15954,2182r-72,l15882,2191r61,l15893,2299r11,l15954,2188r,-6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1562" style="position:absolute;left:0;text-align:left;margin-left:710.05pt;margin-top:127.3pt;width:8.1pt;height:8.1pt;z-index:3664;mso-position-horizontal-relative:page" coordorigin="14201,2546" coordsize="162,162">
            <v:shape id="_x0000_s1563" style="position:absolute;left:14201;top:2546;width:162;height:162" coordorigin="14201,2546" coordsize="162,162" path="m14201,2546r162,l14363,2708r-162,l14201,2546xe" fillcolor="#c7c9c8" stroked="f">
              <v:path arrowok="t"/>
            </v:shape>
            <w10:wrap anchorx="page"/>
          </v:group>
        </w:pict>
      </w:r>
      <w:r w:rsidRPr="00FA5891">
        <w:pict>
          <v:group id="_x0000_s1481" style="position:absolute;left:0;text-align:left;margin-left:722.65pt;margin-top:127.85pt;width:79.6pt;height:6pt;z-index:3688;mso-position-horizontal-relative:page" coordorigin="14453,2557" coordsize="1592,120">
            <v:group id="_x0000_s1557" style="position:absolute;left:14453;top:2558;width:103;height:117" coordorigin="14453,2558" coordsize="103,117">
              <v:shape id="_x0000_s1561" style="position:absolute;left:14453;top:2558;width:103;height:117" coordorigin="14453,2558" coordsize="103,117" path="m14472,2558r-19,l14453,2675r11,l14464,2567r10,l14472,2558xe" fillcolor="#323031" stroked="f">
                <v:path arrowok="t"/>
              </v:shape>
              <v:shape id="_x0000_s1560" style="position:absolute;left:14453;top:2558;width:103;height:117" coordorigin="14453,2558" coordsize="103,117" path="m14474,2567r-10,l14499,2675r10,l14515,2657r-11,l14474,2567xe" fillcolor="#323031" stroked="f">
                <v:path arrowok="t"/>
              </v:shape>
              <v:shape id="_x0000_s1559" style="position:absolute;left:14453;top:2558;width:103;height:117" coordorigin="14453,2558" coordsize="103,117" path="m14555,2567r-11,l14544,2675r11,l14555,2567xe" fillcolor="#323031" stroked="f">
                <v:path arrowok="t"/>
              </v:shape>
              <v:shape id="_x0000_s1558" style="position:absolute;left:14453;top:2558;width:103;height:117" coordorigin="14453,2558" coordsize="103,117" path="m14555,2558r-19,l14504,2657r11,l14544,2567r11,l14555,2558xe" fillcolor="#323031" stroked="f">
                <v:path arrowok="t"/>
              </v:shape>
            </v:group>
            <v:group id="_x0000_s1552" style="position:absolute;left:14576;top:2589;width:65;height:88" coordorigin="14576,2589" coordsize="65,88">
              <v:shape id="_x0000_s1556" style="position:absolute;left:14576;top:2589;width:65;height:88" coordorigin="14576,2589" coordsize="65,88" path="m14639,2597r-15,l14629,2602r,11l14623,2621r-26,7l14581,2638r-5,16l14576,2668r10,8l14612,2676r7,-4l14624,2668r-32,l14585,2663r,l14586,2647r11,-10l14629,2627r10,l14639,2597xe" fillcolor="#323031" stroked="f">
                <v:path arrowok="t"/>
              </v:shape>
              <v:shape id="_x0000_s1555" style="position:absolute;left:14576;top:2589;width:65;height:88" coordorigin="14576,2589" coordsize="65,88" path="m14639,2664r-10,l14630,2675r10,l14639,2669r,-5xe" fillcolor="#323031" stroked="f">
                <v:path arrowok="t"/>
              </v:shape>
              <v:shape id="_x0000_s1554" style="position:absolute;left:14576;top:2589;width:65;height:88" coordorigin="14576,2589" coordsize="65,88" path="m14639,2627r-10,l14629,2655r-9,8l14609,2668r15,l14629,2664r10,l14639,2627xe" fillcolor="#323031" stroked="f">
                <v:path arrowok="t"/>
              </v:shape>
              <v:shape id="_x0000_s1553" style="position:absolute;left:14576;top:2589;width:65;height:88" coordorigin="14576,2589" coordsize="65,88" path="m14629,2589r-32,l14587,2594r-8,14l14586,2612r6,-10l14600,2597r39,l14629,2589xe" fillcolor="#323031" stroked="f">
                <v:path arrowok="t"/>
              </v:shape>
            </v:group>
            <v:group id="_x0000_s1547" style="position:absolute;left:14654;top:2563;width:41;height:114" coordorigin="14654,2563" coordsize="41,114">
              <v:shape id="_x0000_s1551" style="position:absolute;left:14654;top:2563;width:41;height:114" coordorigin="14654,2563" coordsize="41,114" path="m14676,2598r-10,l14666,2672r5,4l14688,2676r3,-1l14694,2675r,-7l14679,2668r-3,-2l14676,2598xe" fillcolor="#323031" stroked="f">
                <v:path arrowok="t"/>
              </v:shape>
              <v:shape id="_x0000_s1550" style="position:absolute;left:14654;top:2563;width:41;height:114" coordorigin="14654,2563" coordsize="41,114" path="m14694,2667r-3,1l14688,2668r6,l14694,2667xe" fillcolor="#323031" stroked="f">
                <v:path arrowok="t"/>
              </v:shape>
              <v:shape id="_x0000_s1549" style="position:absolute;left:14654;top:2563;width:41;height:114" coordorigin="14654,2563" coordsize="41,114" path="m14694,2591r-40,l14654,2598r40,l14694,2591xe" fillcolor="#323031" stroked="f">
                <v:path arrowok="t"/>
              </v:shape>
              <v:shape id="_x0000_s1548" style="position:absolute;left:14654;top:2563;width:41;height:114" coordorigin="14654,2563" coordsize="41,114" path="m14676,2563r-10,l14666,2591r10,l14676,2563xe" fillcolor="#323031" stroked="f">
                <v:path arrowok="t"/>
              </v:shape>
            </v:group>
            <v:group id="_x0000_s1542" style="position:absolute;left:14699;top:2563;width:41;height:114" coordorigin="14699,2563" coordsize="41,114">
              <v:shape id="_x0000_s1546" style="position:absolute;left:14699;top:2563;width:41;height:114" coordorigin="14699,2563" coordsize="41,114" path="m14721,2598r-10,l14711,2672r5,4l14733,2676r3,-1l14739,2675r,-7l14724,2668r-3,-2l14721,2598xe" fillcolor="#323031" stroked="f">
                <v:path arrowok="t"/>
              </v:shape>
              <v:shape id="_x0000_s1545" style="position:absolute;left:14699;top:2563;width:41;height:114" coordorigin="14699,2563" coordsize="41,114" path="m14739,2667r-3,1l14733,2668r6,l14739,2667xe" fillcolor="#323031" stroked="f">
                <v:path arrowok="t"/>
              </v:shape>
              <v:shape id="_x0000_s1544" style="position:absolute;left:14699;top:2563;width:41;height:114" coordorigin="14699,2563" coordsize="41,114" path="m14739,2591r-40,l14699,2598r40,l14739,2591xe" fillcolor="#323031" stroked="f">
                <v:path arrowok="t"/>
              </v:shape>
              <v:shape id="_x0000_s1543" style="position:absolute;left:14699;top:2563;width:41;height:114" coordorigin="14699,2563" coordsize="41,114" path="m14721,2563r-10,l14711,2591r10,l14721,2563xe" fillcolor="#323031" stroked="f">
                <v:path arrowok="t"/>
              </v:shape>
            </v:group>
            <v:group id="_x0000_s1538" style="position:absolute;left:14751;top:2591;width:66;height:85" coordorigin="14751,2591" coordsize="66,85">
              <v:shape id="_x0000_s1541" style="position:absolute;left:14751;top:2591;width:66;height:85" coordorigin="14751,2591" coordsize="66,85" path="m14770,2591r-12,11l14752,2623r-1,32l14764,2671r20,5l14800,2676r8,-5l14809,2668r-14,l14779,2668r-16,-12l14758,2633r58,-6l14815,2625r-57,l14758,2614r7,-17l14798,2597r-2,-2l14770,2591xe" fillcolor="#323031" stroked="f">
                <v:path arrowok="t"/>
              </v:shape>
              <v:shape id="_x0000_s1540" style="position:absolute;left:14751;top:2591;width:66;height:85" coordorigin="14751,2591" coordsize="66,85" path="m14809,2651r-8,14l14795,2668r14,l14817,2656r-8,-5xe" fillcolor="#323031" stroked="f">
                <v:path arrowok="t"/>
              </v:shape>
              <v:shape id="_x0000_s1539" style="position:absolute;left:14751;top:2591;width:66;height:85" coordorigin="14751,2591" coordsize="66,85" path="m14798,2597r-33,l14797,2597r7,11l14806,2625r9,l14810,2607r-12,-10xe" fillcolor="#323031" stroked="f">
                <v:path arrowok="t"/>
              </v:shape>
            </v:group>
            <v:group id="_x0000_s1535" style="position:absolute;left:14835;top:2589;width:39;height:86" coordorigin="14835,2589" coordsize="39,86">
              <v:shape id="_x0000_s1537" style="position:absolute;left:14835;top:2589;width:39;height:86" coordorigin="14835,2589" coordsize="39,86" path="m14845,2591r-10,l14835,2675r10,l14845,2611r5,-4l14845,2607r,-16xe" fillcolor="#323031" stroked="f">
                <v:path arrowok="t"/>
              </v:shape>
              <v:shape id="_x0000_s1536" style="position:absolute;left:14835;top:2589;width:39;height:86" coordorigin="14835,2589" coordsize="39,86" path="m14874,2589r-15,l14850,2596r-5,11l14850,2607r9,-9l14874,2598r,-9xe" fillcolor="#323031" stroked="f">
                <v:path arrowok="t"/>
              </v:shape>
            </v:group>
            <v:group id="_x0000_s1531" style="position:absolute;left:14881;top:2589;width:62;height:88" coordorigin="14881,2589" coordsize="62,88">
              <v:shape id="_x0000_s1534" style="position:absolute;left:14881;top:2589;width:62;height:88" coordorigin="14881,2589" coordsize="62,88" path="m14888,2654r-7,5l14889,2671r11,5l14928,2676r13,-8l14903,2668r-7,-2l14888,2654xe" fillcolor="#323031" stroked="f">
                <v:path arrowok="t"/>
              </v:shape>
              <v:shape id="_x0000_s1533" style="position:absolute;left:14881;top:2589;width:62;height:88" coordorigin="14881,2589" coordsize="62,88" path="m14924,2589r-28,l14883,2596r,20l14893,2629r32,11l14933,2652r,9l14924,2668r17,l14942,2667r,-17l14934,2634r-17,-7l14900,2622r-7,-11l14893,2601r7,-4l14934,2597r-1,-3l14924,2589xe" fillcolor="#323031" stroked="f">
                <v:path arrowok="t"/>
              </v:shape>
              <v:shape id="_x0000_s1532" style="position:absolute;left:14881;top:2589;width:62;height:88" coordorigin="14881,2589" coordsize="62,88" path="m14934,2597r-15,l14926,2602r5,7l14939,2604r-5,-7xe" fillcolor="#323031" stroked="f">
                <v:path arrowok="t"/>
              </v:shape>
            </v:group>
            <v:group id="_x0000_s1527" style="position:absolute;left:14997;top:2589;width:62;height:88" coordorigin="14997,2589" coordsize="62,88">
              <v:shape id="_x0000_s1530" style="position:absolute;left:14997;top:2589;width:62;height:88" coordorigin="14997,2589" coordsize="62,88" path="m15004,2654r-7,5l15005,2671r12,5l15045,2676r12,-8l15019,2668r-7,-2l15004,2654xe" fillcolor="#323031" stroked="f">
                <v:path arrowok="t"/>
              </v:shape>
              <v:shape id="_x0000_s1529" style="position:absolute;left:14997;top:2589;width:62;height:88" coordorigin="14997,2589" coordsize="62,88" path="m15040,2589r-28,l15000,2596r,20l15010,2629r32,11l15049,2652r,9l15041,2668r16,l15059,2667r,-17l15050,2634r-17,-7l15017,2622r-8,-11l15009,2601r8,-4l15051,2597r-2,-3l15040,2589xe" fillcolor="#323031" stroked="f">
                <v:path arrowok="t"/>
              </v:shape>
              <v:shape id="_x0000_s1528" style="position:absolute;left:14997;top:2589;width:62;height:88" coordorigin="14997,2589" coordsize="62,88" path="m15051,2597r-15,l15042,2602r6,7l15055,2604r-4,-7xe" fillcolor="#323031" stroked="f">
                <v:path arrowok="t"/>
              </v:shape>
            </v:group>
            <v:group id="_x0000_s1523" style="position:absolute;left:15074;top:2591;width:66;height:85" coordorigin="15074,2591" coordsize="66,85">
              <v:shape id="_x0000_s1526" style="position:absolute;left:15074;top:2591;width:66;height:85" coordorigin="15074,2591" coordsize="66,85" path="m15093,2591r-11,11l15075,2623r-1,32l15087,2671r20,5l15123,2676r8,-5l15132,2668r-14,l15102,2668r-16,-12l15081,2633r58,-6l15138,2625r-57,l15081,2614r7,-17l15121,2597r-2,-2l15093,2591xe" fillcolor="#323031" stroked="f">
                <v:path arrowok="t"/>
              </v:shape>
              <v:shape id="_x0000_s1525" style="position:absolute;left:15074;top:2591;width:66;height:85" coordorigin="15074,2591" coordsize="66,85" path="m15132,2651r-8,14l15118,2668r14,l15140,2656r-8,-5xe" fillcolor="#323031" stroked="f">
                <v:path arrowok="t"/>
              </v:shape>
              <v:shape id="_x0000_s1524" style="position:absolute;left:15074;top:2591;width:66;height:85" coordorigin="15074,2591" coordsize="66,85" path="m15121,2597r-33,l15120,2597r7,11l15129,2625r9,l15133,2607r-12,-10xe" fillcolor="#323031" stroked="f">
                <v:path arrowok="t"/>
              </v:shape>
            </v:group>
            <v:group id="_x0000_s1519" style="position:absolute;left:15159;top:2589;width:64;height:86" coordorigin="15159,2589" coordsize="64,86">
              <v:shape id="_x0000_s1522" style="position:absolute;left:15159;top:2589;width:64;height:86" coordorigin="15159,2589" coordsize="64,86" path="m15169,2591r-10,l15159,2675r10,l15169,2613r10,-9l15169,2604r,-13xe" fillcolor="#323031" stroked="f">
                <v:path arrowok="t"/>
              </v:shape>
              <v:shape id="_x0000_s1521" style="position:absolute;left:15159;top:2589;width:64;height:86" coordorigin="15159,2589" coordsize="64,86" path="m15221,2597r-12,l15213,2604r,71l15222,2675r,-76l15221,2597xe" fillcolor="#323031" stroked="f">
                <v:path arrowok="t"/>
              </v:shape>
              <v:shape id="_x0000_s1520" style="position:absolute;left:15159;top:2589;width:64;height:86" coordorigin="15159,2589" coordsize="64,86" path="m15215,2589r-30,l15178,2594r-9,10l15179,2604r,-1l15185,2597r36,l15215,2589xe" fillcolor="#323031" stroked="f">
                <v:path arrowok="t"/>
              </v:shape>
            </v:group>
            <v:group id="_x0000_s1514" style="position:absolute;left:15237;top:2563;width:41;height:114" coordorigin="15237,2563" coordsize="41,114">
              <v:shape id="_x0000_s1518" style="position:absolute;left:15237;top:2563;width:41;height:114" coordorigin="15237,2563" coordsize="41,114" path="m15260,2598r-10,l15250,2672r4,4l15271,2676r4,-1l15278,2675r,-7l15262,2668r-2,-2l15260,2598xe" fillcolor="#323031" stroked="f">
                <v:path arrowok="t"/>
              </v:shape>
              <v:shape id="_x0000_s1517" style="position:absolute;left:15237;top:2563;width:41;height:114" coordorigin="15237,2563" coordsize="41,114" path="m15278,2667r-3,1l15271,2668r7,l15278,2667xe" fillcolor="#323031" stroked="f">
                <v:path arrowok="t"/>
              </v:shape>
              <v:shape id="_x0000_s1516" style="position:absolute;left:15237;top:2563;width:41;height:114" coordorigin="15237,2563" coordsize="41,114" path="m15278,2591r-41,l15237,2598r41,l15278,2591xe" fillcolor="#323031" stroked="f">
                <v:path arrowok="t"/>
              </v:shape>
              <v:shape id="_x0000_s1515" style="position:absolute;left:15237;top:2563;width:41;height:114" coordorigin="15237,2563" coordsize="41,114" path="m15260,2563r-10,l15250,2591r10,l15260,2563xe" fillcolor="#323031" stroked="f">
                <v:path arrowok="t"/>
              </v:shape>
            </v:group>
            <v:group id="_x0000_s1510" style="position:absolute;left:15290;top:2591;width:66;height:85" coordorigin="15290,2591" coordsize="66,85">
              <v:shape id="_x0000_s1513" style="position:absolute;left:15290;top:2591;width:66;height:85" coordorigin="15290,2591" coordsize="66,85" path="m15309,2591r-12,11l15290,2623r,32l15302,2671r20,5l15338,2676r9,-5l15348,2668r-14,l15318,2668r-17,-12l15296,2633r58,-6l15354,2625r-58,l15296,2614r8,-17l15337,2597r-2,-2l15309,2591xe" fillcolor="#323031" stroked="f">
                <v:path arrowok="t"/>
              </v:shape>
              <v:shape id="_x0000_s1512" style="position:absolute;left:15290;top:2591;width:66;height:85" coordorigin="15290,2591" coordsize="66,85" path="m15348,2651r-9,14l15334,2668r14,l15356,2656r-8,-5xe" fillcolor="#323031" stroked="f">
                <v:path arrowok="t"/>
              </v:shape>
              <v:shape id="_x0000_s1511" style="position:absolute;left:15290;top:2591;width:66;height:85" coordorigin="15290,2591" coordsize="66,85" path="m15337,2597r-33,l15335,2597r8,11l15345,2625r9,l15349,2607r-12,-10xe" fillcolor="#323031" stroked="f">
                <v:path arrowok="t"/>
              </v:shape>
            </v:group>
            <v:group id="_x0000_s1506" style="position:absolute;left:15375;top:2589;width:64;height:86" coordorigin="15375,2589" coordsize="64,86">
              <v:shape id="_x0000_s1509" style="position:absolute;left:15375;top:2589;width:64;height:86" coordorigin="15375,2589" coordsize="64,86" path="m15384,2591r-9,l15375,2675r9,l15384,2613r10,-9l15384,2604r,-13xe" fillcolor="#323031" stroked="f">
                <v:path arrowok="t"/>
              </v:shape>
              <v:shape id="_x0000_s1508" style="position:absolute;left:15375;top:2589;width:64;height:86" coordorigin="15375,2589" coordsize="64,86" path="m15436,2597r-12,l15428,2604r,71l15438,2675r,-76l15436,2597xe" fillcolor="#323031" stroked="f">
                <v:path arrowok="t"/>
              </v:shape>
              <v:shape id="_x0000_s1507" style="position:absolute;left:15375;top:2589;width:64;height:86" coordorigin="15375,2589" coordsize="64,86" path="m15431,2589r-30,l15393,2594r-9,10l15394,2604r1,-1l15401,2597r35,l15431,2589xe" fillcolor="#323031" stroked="f">
                <v:path arrowok="t"/>
              </v:shape>
            </v:group>
            <v:group id="_x0000_s1502" style="position:absolute;left:15460;top:2591;width:66;height:86" coordorigin="15460,2591" coordsize="66,86">
              <v:shape id="_x0000_s1505" style="position:absolute;left:15460;top:2591;width:66;height:86" coordorigin="15460,2591" coordsize="66,86" path="m15481,2591r-12,10l15461,2620r-1,33l15473,2670r20,6l15509,2676r10,-9l15519,2666r-36,l15471,2652r-4,-27l15476,2603r17,-6l15511,2597r-4,-4l15481,2591xe" fillcolor="#323031" stroked="f">
                <v:path arrowok="t"/>
              </v:shape>
              <v:shape id="_x0000_s1504" style="position:absolute;left:15460;top:2591;width:66;height:86" coordorigin="15460,2591" coordsize="66,86" path="m15518,2651r-11,13l15483,2666r36,l15526,2655r-8,-4xe" fillcolor="#323031" stroked="f">
                <v:path arrowok="t"/>
              </v:shape>
              <v:shape id="_x0000_s1503" style="position:absolute;left:15460;top:2591;width:66;height:86" coordorigin="15460,2591" coordsize="66,86" path="m15511,2597r-7,l15511,2604r4,10l15521,2604r-10,-7xe" fillcolor="#323031" stroked="f">
                <v:path arrowok="t"/>
              </v:shape>
            </v:group>
            <v:group id="_x0000_s1498" style="position:absolute;left:15541;top:2591;width:66;height:85" coordorigin="15541,2591" coordsize="66,85">
              <v:shape id="_x0000_s1501" style="position:absolute;left:15541;top:2591;width:66;height:85" coordorigin="15541,2591" coordsize="66,85" path="m15560,2591r-11,11l15542,2623r-1,32l15554,2671r20,5l15590,2676r8,-5l15599,2668r-14,l15569,2668r-16,-12l15548,2633r58,-6l15605,2625r-57,l15548,2614r7,-17l15588,2597r-2,-2l15560,2591xe" fillcolor="#323031" stroked="f">
                <v:path arrowok="t"/>
              </v:shape>
              <v:shape id="_x0000_s1500" style="position:absolute;left:15541;top:2591;width:66;height:85" coordorigin="15541,2591" coordsize="66,85" path="m15599,2651r-8,14l15585,2668r14,l15607,2656r-8,-5xe" fillcolor="#323031" stroked="f">
                <v:path arrowok="t"/>
              </v:shape>
              <v:shape id="_x0000_s1499" style="position:absolute;left:15541;top:2591;width:66;height:85" coordorigin="15541,2591" coordsize="66,85" path="m15588,2597r-33,l15587,2597r7,11l15596,2625r9,l15601,2607r-13,-10xe" fillcolor="#323031" stroked="f">
                <v:path arrowok="t"/>
              </v:shape>
            </v:group>
            <v:group id="_x0000_s1493" style="position:absolute;left:15621;top:2558;width:67;height:119" coordorigin="15621,2558" coordsize="67,119">
              <v:shape id="_x0000_s1497" style="position:absolute;left:15621;top:2558;width:67;height:119" coordorigin="15621,2558" coordsize="67,119" path="m15663,2589r-21,2l15630,2601r-7,21l15621,2653r12,17l15653,2676r11,l15673,2672r3,-4l15665,2668r-20,-1l15632,2653r-3,-27l15637,2605r17,-8l15674,2597r-4,-4l15663,2589xe" fillcolor="#323031" stroked="f">
                <v:path arrowok="t"/>
              </v:shape>
              <v:shape id="_x0000_s1496" style="position:absolute;left:15621;top:2558;width:67;height:119" coordorigin="15621,2558" coordsize="67,119" path="m15688,2664r-9,l15681,2675r7,l15688,2664xe" fillcolor="#323031" stroked="f">
                <v:path arrowok="t"/>
              </v:shape>
              <v:shape id="_x0000_s1495" style="position:absolute;left:15621;top:2558;width:67;height:119" coordorigin="15621,2558" coordsize="67,119" path="m15674,2597r-10,l15675,2606r3,6l15678,2653r-6,9l15665,2668r11,l15679,2664r9,l15688,2602r-10,l15674,2597xe" fillcolor="#323031" stroked="f">
                <v:path arrowok="t"/>
              </v:shape>
              <v:shape id="_x0000_s1494" style="position:absolute;left:15621;top:2558;width:67;height:119" coordorigin="15621,2558" coordsize="67,119" path="m15688,2558r-10,l15678,2602r10,l15688,2558xe" fillcolor="#323031" stroked="f">
                <v:path arrowok="t"/>
              </v:shape>
            </v:group>
            <v:group id="_x0000_s1491" style="position:absolute;left:15748;top:2633;width:81;height:2" coordorigin="15748,2633" coordsize="81,2">
              <v:shape id="_x0000_s1492" style="position:absolute;left:15748;top:2633;width:81;height:2" coordorigin="15748,2633" coordsize="81,0" path="m15748,2633r80,e" filled="f" strokecolor="#323031" strokeweight=".1605mm">
                <v:path arrowok="t"/>
              </v:shape>
            </v:group>
            <v:group id="_x0000_s1487" style="position:absolute;left:15876;top:2558;width:84;height:117" coordorigin="15876,2558" coordsize="84,117">
              <v:shape id="_x0000_s1490" style="position:absolute;left:15876;top:2558;width:84;height:117" coordorigin="15876,2558" coordsize="84,117" path="m15941,2645r-11,l15930,2675r11,l15941,2645xe" fillcolor="#323031" stroked="f">
                <v:path arrowok="t"/>
              </v:shape>
              <v:shape id="_x0000_s1489" style="position:absolute;left:15876;top:2558;width:84;height:117" coordorigin="15876,2558" coordsize="84,117" path="m15941,2558r-14,l15876,2637r,8l15959,2645r,-8l15941,2637r-55,-1l15929,2568r12,l15941,2558xe" fillcolor="#323031" stroked="f">
                <v:path arrowok="t"/>
              </v:shape>
              <v:shape id="_x0000_s1488" style="position:absolute;left:15876;top:2558;width:84;height:117" coordorigin="15876,2558" coordsize="84,117" path="m15941,2568r-11,l15930,2636r11,l15941,2568xe" fillcolor="#323031" stroked="f">
                <v:path arrowok="t"/>
              </v:shape>
            </v:group>
            <v:group id="_x0000_s1482" style="position:absolute;left:15969;top:2557;width:77;height:119" coordorigin="15969,2557" coordsize="77,119">
              <v:shape id="_x0000_s1486" style="position:absolute;left:15969;top:2557;width:77;height:119" coordorigin="15969,2557" coordsize="77,119" path="m15976,2658r-3,9l15987,2674r25,1l16025,2667r-36,l15982,2664r-6,-6xe" fillcolor="#323031" stroked="f">
                <v:path arrowok="t"/>
              </v:shape>
              <v:shape id="_x0000_s1485" style="position:absolute;left:15969;top:2557;width:77;height:119" coordorigin="15969,2557" coordsize="77,119" path="m16044,2620r-9,l16031,2643r-11,17l15999,2667r26,l16028,2665r10,-17l16044,2625r,-2l16044,2620xe" fillcolor="#323031" stroked="f">
                <v:path arrowok="t"/>
              </v:shape>
              <v:shape id="_x0000_s1484" style="position:absolute;left:15969;top:2557;width:77;height:119" coordorigin="15969,2557" coordsize="77,119" path="m15999,2557r-16,7l15972,2581r-3,28l15981,2625r23,7l16016,2632r11,-7l16030,2624r-25,l15998,2623r-15,-11l15977,2587r11,-16l16012,2566r16,l16025,2562r-26,-5xe" fillcolor="#323031" stroked="f">
                <v:path arrowok="t"/>
              </v:shape>
              <v:shape id="_x0000_s1483" style="position:absolute;left:15969;top:2557;width:77;height:119" coordorigin="15969,2557" coordsize="77,119" path="m16028,2566r-16,l16029,2577r6,23l16035,2605r-12,19l16030,2624r5,-4l16044,2620r1,-22l16039,2577r-11,-11xe" fillcolor="#323031" stroked="f">
                <v:path arrowok="t"/>
              </v:shape>
            </v:group>
            <w10:wrap anchorx="page"/>
          </v:group>
        </w:pict>
      </w:r>
      <w:r w:rsidR="00B8433F">
        <w:rPr>
          <w:color w:val="323031"/>
        </w:rPr>
        <w:t>The</w:t>
      </w:r>
      <w:r w:rsidR="00B8433F">
        <w:rPr>
          <w:color w:val="323031"/>
          <w:spacing w:val="-38"/>
        </w:rPr>
        <w:t xml:space="preserve"> </w:t>
      </w:r>
      <w:proofErr w:type="spellStart"/>
      <w:r w:rsidR="00B8433F">
        <w:rPr>
          <w:color w:val="323031"/>
        </w:rPr>
        <w:t>Galambany</w:t>
      </w:r>
      <w:proofErr w:type="spellEnd"/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Magistrate</w:t>
      </w:r>
      <w:r w:rsidR="00B8433F">
        <w:rPr>
          <w:color w:val="323031"/>
          <w:spacing w:val="-38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7"/>
        </w:rPr>
        <w:t xml:space="preserve"> </w:t>
      </w:r>
      <w:proofErr w:type="spellStart"/>
      <w:r w:rsidR="00B8433F">
        <w:rPr>
          <w:color w:val="323031"/>
        </w:rPr>
        <w:t>Galambany</w:t>
      </w:r>
      <w:proofErr w:type="spellEnd"/>
      <w:r w:rsidR="00B8433F">
        <w:rPr>
          <w:color w:val="323031"/>
          <w:spacing w:val="-38"/>
        </w:rPr>
        <w:t xml:space="preserve"> </w:t>
      </w:r>
      <w:r w:rsidR="00B8433F">
        <w:rPr>
          <w:color w:val="323031"/>
        </w:rPr>
        <w:t>Steering</w:t>
      </w:r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Committee</w:t>
      </w:r>
      <w:r w:rsidR="00B8433F">
        <w:rPr>
          <w:color w:val="323031"/>
          <w:spacing w:val="-38"/>
        </w:rPr>
        <w:t xml:space="preserve"> </w:t>
      </w:r>
      <w:r w:rsidR="00B8433F">
        <w:rPr>
          <w:color w:val="323031"/>
        </w:rPr>
        <w:t>are</w:t>
      </w:r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currently</w:t>
      </w:r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exploring</w:t>
      </w:r>
      <w:r w:rsidR="00B8433F">
        <w:rPr>
          <w:color w:val="323031"/>
          <w:w w:val="94"/>
        </w:rPr>
        <w:t xml:space="preserve"> </w:t>
      </w:r>
      <w:r w:rsidR="00B8433F">
        <w:rPr>
          <w:color w:val="323031"/>
        </w:rPr>
        <w:t>further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programs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with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Parks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Wildlife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for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offenders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engage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day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program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which</w:t>
      </w:r>
      <w:r w:rsidR="00B8433F">
        <w:rPr>
          <w:color w:val="323031"/>
          <w:w w:val="98"/>
        </w:rPr>
        <w:t xml:space="preserve"> </w:t>
      </w:r>
      <w:r w:rsidR="00B8433F">
        <w:rPr>
          <w:color w:val="323031"/>
        </w:rPr>
        <w:t>will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allow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them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go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onto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country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learn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their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history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from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Elders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community.</w:t>
      </w:r>
    </w:p>
    <w:p w:rsidR="00FA5891" w:rsidRDefault="00B8433F">
      <w:pPr>
        <w:tabs>
          <w:tab w:val="right" w:pos="9103"/>
        </w:tabs>
        <w:spacing w:before="19" w:line="503" w:lineRule="exact"/>
        <w:ind w:left="510"/>
        <w:rPr>
          <w:rFonts w:ascii="Century Gothic" w:eastAsia="Century Gothic" w:hAnsi="Century Gothic" w:cs="Century Gothic"/>
          <w:sz w:val="44"/>
          <w:szCs w:val="44"/>
        </w:rPr>
      </w:pPr>
      <w:r>
        <w:br w:type="column"/>
      </w:r>
      <w:r>
        <w:rPr>
          <w:rFonts w:ascii="Tahoma"/>
          <w:color w:val="323031"/>
          <w:sz w:val="26"/>
        </w:rPr>
        <w:lastRenderedPageBreak/>
        <w:t>History</w:t>
      </w:r>
      <w:r>
        <w:rPr>
          <w:rFonts w:ascii="Century Gothic"/>
          <w:b/>
          <w:color w:val="002D5B"/>
          <w:position w:val="-14"/>
          <w:sz w:val="44"/>
        </w:rPr>
        <w:tab/>
        <w:t>4</w:t>
      </w:r>
    </w:p>
    <w:p w:rsidR="00FA5891" w:rsidRDefault="00FA5891">
      <w:pPr>
        <w:pStyle w:val="BodyText"/>
        <w:spacing w:before="0" w:line="180" w:lineRule="exact"/>
        <w:ind w:left="510"/>
      </w:pPr>
      <w:r w:rsidRPr="00FA5891">
        <w:pict>
          <v:shape id="_x0000_s1480" type="#_x0000_t202" style="position:absolute;left:0;text-align:left;margin-left:962.1pt;margin-top:4.75pt;width:10pt;height:87.35pt;z-index:3736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THE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SPECIALIST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7"/>
                      <w:sz w:val="16"/>
                    </w:rPr>
                    <w:t>TS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predecessor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6"/>
        </w:rPr>
        <w:t xml:space="preserve"> </w:t>
      </w:r>
      <w:proofErr w:type="spellStart"/>
      <w:r w:rsidR="00B8433F">
        <w:rPr>
          <w:color w:val="323031"/>
        </w:rPr>
        <w:t>Galambany</w:t>
      </w:r>
      <w:proofErr w:type="spellEnd"/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was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7"/>
        </w:rPr>
        <w:t xml:space="preserve"> </w:t>
      </w:r>
      <w:proofErr w:type="spellStart"/>
      <w:r w:rsidR="00B8433F">
        <w:rPr>
          <w:color w:val="323031"/>
        </w:rPr>
        <w:t>Ngambra</w:t>
      </w:r>
      <w:proofErr w:type="spellEnd"/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Circle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Sentencing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which</w:t>
      </w:r>
    </w:p>
    <w:p w:rsidR="00FA5891" w:rsidRDefault="00B8433F">
      <w:pPr>
        <w:pStyle w:val="BodyText"/>
        <w:spacing w:before="22" w:line="265" w:lineRule="auto"/>
        <w:ind w:left="510" w:right="2038"/>
      </w:pPr>
      <w:proofErr w:type="gramStart"/>
      <w:r>
        <w:rPr>
          <w:color w:val="323031"/>
        </w:rPr>
        <w:t>was</w:t>
      </w:r>
      <w:proofErr w:type="gramEnd"/>
      <w:r>
        <w:rPr>
          <w:color w:val="323031"/>
          <w:spacing w:val="-30"/>
        </w:rPr>
        <w:t xml:space="preserve"> </w:t>
      </w:r>
      <w:r>
        <w:rPr>
          <w:color w:val="323031"/>
        </w:rPr>
        <w:t>established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through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practice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direction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Court.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inaugural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circle sentencing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magistrate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Shane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Madden.</w:t>
      </w:r>
    </w:p>
    <w:p w:rsidR="00FA5891" w:rsidRDefault="00B8433F">
      <w:pPr>
        <w:pStyle w:val="BodyText"/>
        <w:spacing w:line="265" w:lineRule="auto"/>
        <w:ind w:left="510" w:right="2084"/>
      </w:pP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change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name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from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‘</w:t>
      </w:r>
      <w:proofErr w:type="spellStart"/>
      <w:r>
        <w:rPr>
          <w:color w:val="323031"/>
        </w:rPr>
        <w:t>Ngambra</w:t>
      </w:r>
      <w:proofErr w:type="spellEnd"/>
      <w:r>
        <w:rPr>
          <w:color w:val="323031"/>
        </w:rPr>
        <w:t>’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‘</w:t>
      </w:r>
      <w:proofErr w:type="spellStart"/>
      <w:r>
        <w:rPr>
          <w:color w:val="323031"/>
        </w:rPr>
        <w:t>Galambany</w:t>
      </w:r>
      <w:proofErr w:type="spellEnd"/>
      <w:r>
        <w:rPr>
          <w:color w:val="323031"/>
        </w:rPr>
        <w:t>’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recommended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participants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</w:t>
      </w:r>
      <w:r>
        <w:rPr>
          <w:color w:val="323031"/>
          <w:w w:val="9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Circle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agreed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Elected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Body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1"/>
        </w:rPr>
        <w:t xml:space="preserve"> </w:t>
      </w:r>
      <w:proofErr w:type="spellStart"/>
      <w:r>
        <w:rPr>
          <w:color w:val="323031"/>
        </w:rPr>
        <w:t>Ngunnawal</w:t>
      </w:r>
      <w:proofErr w:type="spellEnd"/>
      <w:r>
        <w:rPr>
          <w:color w:val="323031"/>
          <w:spacing w:val="-20"/>
        </w:rPr>
        <w:t xml:space="preserve"> </w:t>
      </w:r>
      <w:r>
        <w:rPr>
          <w:color w:val="323031"/>
        </w:rPr>
        <w:t>Council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Elders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in</w:t>
      </w:r>
      <w:r>
        <w:rPr>
          <w:color w:val="323031"/>
          <w:w w:val="98"/>
        </w:rPr>
        <w:t xml:space="preserve"> </w:t>
      </w:r>
      <w:r>
        <w:rPr>
          <w:color w:val="323031"/>
        </w:rPr>
        <w:t>2010.</w:t>
      </w:r>
      <w:r>
        <w:rPr>
          <w:color w:val="323031"/>
          <w:spacing w:val="9"/>
        </w:rPr>
        <w:t xml:space="preserve"> </w:t>
      </w:r>
      <w:proofErr w:type="spellStart"/>
      <w:proofErr w:type="gramStart"/>
      <w:r>
        <w:rPr>
          <w:color w:val="323031"/>
        </w:rPr>
        <w:t>Galambany</w:t>
      </w:r>
      <w:proofErr w:type="spellEnd"/>
      <w:r>
        <w:rPr>
          <w:color w:val="323031"/>
          <w:spacing w:val="-24"/>
        </w:rPr>
        <w:t xml:space="preserve"> </w:t>
      </w:r>
      <w:r>
        <w:rPr>
          <w:color w:val="323031"/>
        </w:rPr>
        <w:t>means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‘we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all,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including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you’.</w:t>
      </w:r>
      <w:proofErr w:type="gramEnd"/>
      <w:r>
        <w:rPr>
          <w:color w:val="323031"/>
          <w:spacing w:val="-24"/>
        </w:rPr>
        <w:t xml:space="preserve"> </w:t>
      </w:r>
      <w:r>
        <w:rPr>
          <w:color w:val="323031"/>
        </w:rPr>
        <w:t>It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inclusive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word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4"/>
        </w:rPr>
        <w:t xml:space="preserve"> </w:t>
      </w:r>
      <w:proofErr w:type="spellStart"/>
      <w:r>
        <w:rPr>
          <w:color w:val="323031"/>
        </w:rPr>
        <w:t>recognises</w:t>
      </w:r>
      <w:proofErr w:type="spellEnd"/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w w:val="94"/>
        </w:rPr>
        <w:t xml:space="preserve"> </w:t>
      </w:r>
      <w:r>
        <w:rPr>
          <w:color w:val="323031"/>
        </w:rPr>
        <w:t>various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origins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people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Aboriginal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4"/>
        </w:rPr>
        <w:t>Torres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Strait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Islander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descent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living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2"/>
        </w:rPr>
        <w:t xml:space="preserve"> </w:t>
      </w:r>
      <w:proofErr w:type="spellStart"/>
      <w:r>
        <w:rPr>
          <w:color w:val="323031"/>
        </w:rPr>
        <w:t>Ngunnawal</w:t>
      </w:r>
      <w:proofErr w:type="spellEnd"/>
      <w:r>
        <w:rPr>
          <w:color w:val="323031"/>
          <w:spacing w:val="21"/>
          <w:w w:val="97"/>
        </w:rPr>
        <w:t xml:space="preserve"> </w:t>
      </w:r>
      <w:r>
        <w:rPr>
          <w:color w:val="323031"/>
          <w:w w:val="95"/>
        </w:rPr>
        <w:t>country</w:t>
      </w:r>
      <w:r>
        <w:rPr>
          <w:color w:val="323031"/>
          <w:spacing w:val="-18"/>
          <w:w w:val="95"/>
        </w:rPr>
        <w:t xml:space="preserve"> </w:t>
      </w:r>
      <w:r>
        <w:rPr>
          <w:color w:val="323031"/>
          <w:w w:val="95"/>
        </w:rPr>
        <w:t>today</w:t>
      </w:r>
    </w:p>
    <w:p w:rsidR="00FA5891" w:rsidRDefault="00B8433F">
      <w:pPr>
        <w:pStyle w:val="BodyText"/>
        <w:spacing w:line="264" w:lineRule="auto"/>
        <w:ind w:left="510" w:right="2038"/>
      </w:pPr>
      <w:r>
        <w:rPr>
          <w:color w:val="323031"/>
        </w:rPr>
        <w:t>In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2012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proofErr w:type="spellStart"/>
      <w:r>
        <w:rPr>
          <w:color w:val="323031"/>
        </w:rPr>
        <w:t>Galambany</w:t>
      </w:r>
      <w:proofErr w:type="spellEnd"/>
      <w:r>
        <w:rPr>
          <w:color w:val="323031"/>
          <w:spacing w:val="-32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Practice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Direction,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came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into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effect.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rFonts w:ascii="Arial"/>
          <w:i/>
          <w:color w:val="323031"/>
        </w:rPr>
        <w:t>Courts</w:t>
      </w:r>
      <w:r>
        <w:rPr>
          <w:rFonts w:ascii="Arial"/>
          <w:i/>
          <w:color w:val="323031"/>
          <w:spacing w:val="-26"/>
        </w:rPr>
        <w:t xml:space="preserve"> </w:t>
      </w:r>
      <w:r>
        <w:rPr>
          <w:rFonts w:ascii="Arial"/>
          <w:i/>
          <w:color w:val="323031"/>
        </w:rPr>
        <w:t>Legislation</w:t>
      </w:r>
      <w:r>
        <w:rPr>
          <w:rFonts w:ascii="Arial"/>
          <w:i/>
          <w:color w:val="323031"/>
          <w:w w:val="92"/>
        </w:rPr>
        <w:t xml:space="preserve"> </w:t>
      </w:r>
      <w:r>
        <w:rPr>
          <w:rFonts w:ascii="Arial"/>
          <w:i/>
          <w:color w:val="323031"/>
        </w:rPr>
        <w:t>Amendment</w:t>
      </w:r>
      <w:r>
        <w:rPr>
          <w:rFonts w:ascii="Arial"/>
          <w:i/>
          <w:color w:val="323031"/>
          <w:spacing w:val="-25"/>
        </w:rPr>
        <w:t xml:space="preserve"> </w:t>
      </w:r>
      <w:r>
        <w:rPr>
          <w:rFonts w:ascii="Arial"/>
          <w:i/>
          <w:color w:val="323031"/>
        </w:rPr>
        <w:t>Act</w:t>
      </w:r>
      <w:r>
        <w:rPr>
          <w:rFonts w:ascii="Arial"/>
          <w:i/>
          <w:color w:val="323031"/>
          <w:spacing w:val="-25"/>
        </w:rPr>
        <w:t xml:space="preserve"> </w:t>
      </w:r>
      <w:r>
        <w:rPr>
          <w:rFonts w:ascii="Arial"/>
          <w:i/>
          <w:color w:val="323031"/>
        </w:rPr>
        <w:t>2011</w:t>
      </w:r>
      <w:r>
        <w:rPr>
          <w:rFonts w:ascii="Arial"/>
          <w:i/>
          <w:color w:val="323031"/>
          <w:spacing w:val="-25"/>
        </w:rPr>
        <w:t xml:space="preserve"> </w:t>
      </w:r>
      <w:r>
        <w:rPr>
          <w:color w:val="323031"/>
        </w:rPr>
        <w:t>gave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formal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recognition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circle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sentencing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process,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introducing</w:t>
      </w:r>
      <w:r>
        <w:rPr>
          <w:color w:val="323031"/>
          <w:w w:val="96"/>
        </w:rPr>
        <w:t xml:space="preserve"> </w:t>
      </w:r>
      <w:r>
        <w:rPr>
          <w:color w:val="323031"/>
        </w:rPr>
        <w:t>chapter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4C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into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rFonts w:ascii="Arial"/>
          <w:i/>
          <w:color w:val="323031"/>
        </w:rPr>
        <w:t>Magistrates</w:t>
      </w:r>
      <w:r>
        <w:rPr>
          <w:rFonts w:ascii="Arial"/>
          <w:i/>
          <w:color w:val="323031"/>
          <w:spacing w:val="-24"/>
        </w:rPr>
        <w:t xml:space="preserve"> </w:t>
      </w:r>
      <w:r>
        <w:rPr>
          <w:rFonts w:ascii="Arial"/>
          <w:i/>
          <w:color w:val="323031"/>
        </w:rPr>
        <w:t>Court</w:t>
      </w:r>
      <w:r>
        <w:rPr>
          <w:rFonts w:ascii="Arial"/>
          <w:i/>
          <w:color w:val="323031"/>
          <w:spacing w:val="-24"/>
        </w:rPr>
        <w:t xml:space="preserve"> </w:t>
      </w:r>
      <w:r>
        <w:rPr>
          <w:rFonts w:ascii="Arial"/>
          <w:i/>
          <w:color w:val="323031"/>
        </w:rPr>
        <w:t>Act</w:t>
      </w:r>
      <w:r>
        <w:rPr>
          <w:rFonts w:ascii="Arial"/>
          <w:i/>
          <w:color w:val="323031"/>
          <w:spacing w:val="-24"/>
        </w:rPr>
        <w:t xml:space="preserve"> </w:t>
      </w:r>
      <w:r>
        <w:rPr>
          <w:color w:val="323031"/>
        </w:rPr>
        <w:t>which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provides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when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is</w:t>
      </w:r>
      <w:r>
        <w:rPr>
          <w:color w:val="323031"/>
          <w:w w:val="98"/>
        </w:rPr>
        <w:t xml:space="preserve"> </w:t>
      </w:r>
      <w:r>
        <w:rPr>
          <w:color w:val="323031"/>
        </w:rPr>
        <w:t>sitting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purposes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circle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sentencing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operates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proofErr w:type="spellStart"/>
      <w:r>
        <w:rPr>
          <w:color w:val="323031"/>
        </w:rPr>
        <w:t>Galambany</w:t>
      </w:r>
      <w:proofErr w:type="spellEnd"/>
      <w:r>
        <w:rPr>
          <w:color w:val="323031"/>
          <w:spacing w:val="-29"/>
        </w:rPr>
        <w:t xml:space="preserve"> </w:t>
      </w:r>
      <w:r>
        <w:rPr>
          <w:color w:val="323031"/>
        </w:rPr>
        <w:t>Court.</w:t>
      </w:r>
    </w:p>
    <w:p w:rsidR="00FA5891" w:rsidRDefault="00FA5891">
      <w:pPr>
        <w:spacing w:before="10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4"/>
      </w:pPr>
      <w:r>
        <w:rPr>
          <w:color w:val="323031"/>
        </w:rPr>
        <w:t>Highlights</w:t>
      </w:r>
      <w:r>
        <w:rPr>
          <w:color w:val="323031"/>
          <w:spacing w:val="-1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16"/>
        </w:rPr>
        <w:t xml:space="preserve"> </w:t>
      </w:r>
      <w:proofErr w:type="spellStart"/>
      <w:r>
        <w:rPr>
          <w:color w:val="323031"/>
        </w:rPr>
        <w:t>Galambany</w:t>
      </w:r>
      <w:proofErr w:type="spellEnd"/>
      <w:r>
        <w:rPr>
          <w:color w:val="323031"/>
          <w:spacing w:val="-16"/>
        </w:rPr>
        <w:t xml:space="preserve"> </w:t>
      </w:r>
      <w:r>
        <w:rPr>
          <w:color w:val="323031"/>
        </w:rPr>
        <w:t>Court</w:t>
      </w:r>
    </w:p>
    <w:p w:rsidR="00FA5891" w:rsidRDefault="00B8433F">
      <w:pPr>
        <w:pStyle w:val="BodyText"/>
        <w:spacing w:before="119" w:line="265" w:lineRule="auto"/>
        <w:ind w:left="510" w:right="2461"/>
      </w:pP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Circle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Sentencing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celebrated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its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10-year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anniversary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9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August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2014</w:t>
      </w:r>
      <w:r>
        <w:rPr>
          <w:color w:val="323031"/>
          <w:spacing w:val="-27"/>
        </w:rPr>
        <w:t xml:space="preserve"> </w:t>
      </w:r>
      <w:proofErr w:type="gramStart"/>
      <w:r>
        <w:rPr>
          <w:color w:val="323031"/>
        </w:rPr>
        <w:t>with</w:t>
      </w:r>
      <w:r>
        <w:rPr>
          <w:color w:val="323031"/>
          <w:w w:val="92"/>
        </w:rPr>
        <w:t xml:space="preserve">  </w:t>
      </w:r>
      <w:r>
        <w:rPr>
          <w:color w:val="323031"/>
        </w:rPr>
        <w:t>a</w:t>
      </w:r>
      <w:proofErr w:type="gramEnd"/>
      <w:r>
        <w:rPr>
          <w:color w:val="323031"/>
          <w:spacing w:val="-24"/>
        </w:rPr>
        <w:t xml:space="preserve"> </w:t>
      </w:r>
      <w:r>
        <w:rPr>
          <w:color w:val="323031"/>
        </w:rPr>
        <w:t>ceremony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opening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dedicated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room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—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proofErr w:type="spellStart"/>
      <w:r>
        <w:rPr>
          <w:color w:val="323031"/>
        </w:rPr>
        <w:t>Galambany</w:t>
      </w:r>
      <w:proofErr w:type="spellEnd"/>
      <w:r>
        <w:rPr>
          <w:color w:val="323031"/>
          <w:spacing w:val="-23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Room.</w:t>
      </w:r>
      <w:r>
        <w:rPr>
          <w:color w:val="323031"/>
          <w:w w:val="9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Traditional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Owners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land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upon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which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sits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attended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undertook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25"/>
          <w:w w:val="95"/>
        </w:rPr>
        <w:t xml:space="preserve"> </w:t>
      </w:r>
      <w:r>
        <w:rPr>
          <w:color w:val="323031"/>
        </w:rPr>
        <w:t>smoking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ceremony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new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room.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Aboriginal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4"/>
        </w:rPr>
        <w:t>Torres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Strait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Islander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artworks</w:t>
      </w:r>
      <w:r>
        <w:rPr>
          <w:color w:val="323031"/>
          <w:spacing w:val="21"/>
          <w:w w:val="93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been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kindly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donated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from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Aboriginal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4"/>
        </w:rPr>
        <w:t>Torres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Strait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Islander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artists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21"/>
          <w:w w:val="95"/>
        </w:rPr>
        <w:t xml:space="preserve"> </w:t>
      </w:r>
      <w:r>
        <w:rPr>
          <w:color w:val="323031"/>
          <w:w w:val="95"/>
        </w:rPr>
        <w:t>culturally</w:t>
      </w:r>
      <w:r>
        <w:rPr>
          <w:color w:val="323031"/>
          <w:spacing w:val="-1"/>
          <w:w w:val="95"/>
        </w:rPr>
        <w:t xml:space="preserve"> </w:t>
      </w:r>
      <w:r>
        <w:rPr>
          <w:color w:val="323031"/>
          <w:w w:val="95"/>
        </w:rPr>
        <w:t>sensitive court</w:t>
      </w:r>
      <w:r>
        <w:rPr>
          <w:color w:val="323031"/>
          <w:spacing w:val="-1"/>
          <w:w w:val="95"/>
        </w:rPr>
        <w:t xml:space="preserve"> </w:t>
      </w:r>
      <w:r>
        <w:rPr>
          <w:color w:val="323031"/>
          <w:w w:val="95"/>
        </w:rPr>
        <w:t>environment.</w:t>
      </w:r>
    </w:p>
    <w:p w:rsidR="00FA5891" w:rsidRDefault="00FA5891">
      <w:pPr>
        <w:spacing w:before="9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4"/>
      </w:pPr>
      <w:proofErr w:type="spellStart"/>
      <w:r>
        <w:rPr>
          <w:color w:val="323031"/>
        </w:rPr>
        <w:t>Galambany</w:t>
      </w:r>
      <w:proofErr w:type="spellEnd"/>
      <w:r>
        <w:rPr>
          <w:color w:val="323031"/>
          <w:spacing w:val="-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statistics—adults</w:t>
      </w:r>
    </w:p>
    <w:p w:rsidR="00FA5891" w:rsidRDefault="00FA5891">
      <w:pPr>
        <w:spacing w:before="2"/>
        <w:rPr>
          <w:rFonts w:ascii="Tahoma" w:eastAsia="Tahoma" w:hAnsi="Tahoma" w:cs="Tahoma"/>
          <w:sz w:val="20"/>
          <w:szCs w:val="20"/>
        </w:rPr>
      </w:pPr>
    </w:p>
    <w:p w:rsidR="00FA5891" w:rsidRDefault="00B8433F">
      <w:pPr>
        <w:pStyle w:val="Heading7"/>
      </w:pPr>
      <w:r>
        <w:rPr>
          <w:color w:val="003361"/>
          <w:w w:val="105"/>
        </w:rPr>
        <w:t>Between</w:t>
      </w:r>
      <w:r>
        <w:rPr>
          <w:color w:val="003361"/>
          <w:spacing w:val="-12"/>
          <w:w w:val="105"/>
        </w:rPr>
        <w:t xml:space="preserve"> </w:t>
      </w:r>
      <w:r>
        <w:rPr>
          <w:color w:val="003361"/>
          <w:w w:val="105"/>
        </w:rPr>
        <w:t>1</w:t>
      </w:r>
      <w:r>
        <w:rPr>
          <w:color w:val="003361"/>
          <w:spacing w:val="-12"/>
          <w:w w:val="105"/>
        </w:rPr>
        <w:t xml:space="preserve"> </w:t>
      </w:r>
      <w:r>
        <w:rPr>
          <w:color w:val="003361"/>
          <w:w w:val="105"/>
        </w:rPr>
        <w:t>July</w:t>
      </w:r>
      <w:r>
        <w:rPr>
          <w:color w:val="003361"/>
          <w:spacing w:val="-12"/>
          <w:w w:val="105"/>
        </w:rPr>
        <w:t xml:space="preserve"> </w:t>
      </w:r>
      <w:r>
        <w:rPr>
          <w:color w:val="003361"/>
          <w:w w:val="105"/>
        </w:rPr>
        <w:t>2014</w:t>
      </w:r>
      <w:r>
        <w:rPr>
          <w:color w:val="003361"/>
          <w:spacing w:val="-12"/>
          <w:w w:val="105"/>
        </w:rPr>
        <w:t xml:space="preserve"> </w:t>
      </w:r>
      <w:r>
        <w:rPr>
          <w:color w:val="003361"/>
          <w:w w:val="105"/>
        </w:rPr>
        <w:t>and</w:t>
      </w:r>
      <w:r>
        <w:rPr>
          <w:color w:val="003361"/>
          <w:spacing w:val="-11"/>
          <w:w w:val="105"/>
        </w:rPr>
        <w:t xml:space="preserve"> </w:t>
      </w:r>
      <w:r>
        <w:rPr>
          <w:color w:val="003361"/>
          <w:w w:val="105"/>
        </w:rPr>
        <w:t>30</w:t>
      </w:r>
      <w:r>
        <w:rPr>
          <w:color w:val="003361"/>
          <w:spacing w:val="-12"/>
          <w:w w:val="105"/>
        </w:rPr>
        <w:t xml:space="preserve"> </w:t>
      </w:r>
      <w:r>
        <w:rPr>
          <w:color w:val="003361"/>
          <w:w w:val="105"/>
        </w:rPr>
        <w:t>June</w:t>
      </w:r>
      <w:r>
        <w:rPr>
          <w:color w:val="003361"/>
          <w:spacing w:val="-12"/>
          <w:w w:val="105"/>
        </w:rPr>
        <w:t xml:space="preserve"> </w:t>
      </w:r>
      <w:r>
        <w:rPr>
          <w:color w:val="003361"/>
          <w:w w:val="105"/>
        </w:rPr>
        <w:t>2015</w:t>
      </w:r>
    </w:p>
    <w:p w:rsidR="00FA5891" w:rsidRDefault="00FA5891">
      <w:p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num="2" w:space="720" w:equalWidth="0">
            <w:col w:w="9128" w:space="1190"/>
            <w:col w:w="9642"/>
          </w:cols>
        </w:sectPr>
      </w:pPr>
    </w:p>
    <w:p w:rsidR="00FA5891" w:rsidRDefault="00B8433F">
      <w:pPr>
        <w:tabs>
          <w:tab w:val="left" w:pos="10843"/>
          <w:tab w:val="left" w:pos="14200"/>
        </w:tabs>
        <w:spacing w:line="160" w:lineRule="atLeast"/>
        <w:ind w:left="1984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noProof/>
          <w:sz w:val="20"/>
          <w:lang w:val="en-AU" w:eastAsia="en-AU"/>
        </w:rPr>
        <w:lastRenderedPageBreak/>
        <w:drawing>
          <wp:inline distT="0" distB="0" distL="0" distR="0">
            <wp:extent cx="4534692" cy="1466564"/>
            <wp:effectExtent l="0" t="0" r="0" b="0"/>
            <wp:docPr id="19" name="image60.png" descr="Image of Aboriginal ar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0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4692" cy="146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z w:val="20"/>
        </w:rPr>
        <w:tab/>
      </w:r>
      <w:r w:rsidR="00FA5891" w:rsidRPr="00FA5891">
        <w:rPr>
          <w:rFonts w:ascii="Tahoma"/>
          <w:position w:val="41"/>
          <w:sz w:val="20"/>
        </w:rPr>
      </w:r>
      <w:r w:rsidR="00FA5891" w:rsidRPr="00FA5891">
        <w:rPr>
          <w:rFonts w:ascii="Tahoma"/>
          <w:position w:val="41"/>
          <w:sz w:val="20"/>
        </w:rPr>
        <w:pict>
          <v:group id="_x0000_s1472" style="width:141.05pt;height:141.1pt;mso-position-horizontal-relative:char;mso-position-vertical-relative:line" coordsize="2821,2822">
            <v:group id="_x0000_s1478" style="position:absolute;left:1410;width:1411;height:2320" coordorigin="1410" coordsize="1411,2320">
              <v:shape id="_x0000_s1479" style="position:absolute;left:1410;width:1411;height:2320" coordorigin="1410" coordsize="1411,2320" path="m1410,r,705l1435,706r25,1l1533,716r72,17l1675,757r67,31l1805,826r59,45l1946,952r66,91l2061,1140r34,104l2113,1351r2,54l2114,1459r-16,108l2065,1672r-49,100l1949,1865r539,455l2550,2242r55,-82l2655,2074r43,-88l2735,1895r30,-94l2789,1706r17,-97l2817,1510r3,-99l2816,1295r-14,-113l2779,1072,2748,965,2710,862,2663,762r-54,-94l2548,578r-67,-85l2407,413r-79,-73l2243,272r-90,-61l2058,157r-99,-46l1856,72,1749,41,1639,18,1526,5,1410,xe" fillcolor="#002d5b" stroked="f">
                <v:path arrowok="t"/>
              </v:shape>
            </v:group>
            <v:group id="_x0000_s1475" style="position:absolute;left:56;top:1608;width:2433;height:1214" coordorigin="56,1608" coordsize="2433,1214">
              <v:shape id="_x0000_s1477" style="position:absolute;left:56;top:1608;width:2433;height:1214" coordorigin="56,1608" coordsize="2433,1214" path="m733,1608l56,1806r12,40l81,1885r31,77l146,2037r39,73l228,2181r47,67l326,2313r55,62l439,2434r62,56l592,2560r96,63l787,2677r101,45l992,2759r106,28l1205,2807r108,11l1422,2821r108,-5l1637,2803r107,-21l1848,2752r102,-38l2050,2668r96,-54l2239,2553r88,-70l2410,2405r78,-85l2246,2116r-863,l1328,2112r-107,-22l1119,2053r-95,-52l938,1935r-75,-79l800,1765,751,1663r-18,-55xe" fillcolor="#0088ce" stroked="f">
                <v:path arrowok="t"/>
              </v:shape>
              <v:shape id="_x0000_s1476" style="position:absolute;left:56;top:1608;width:2433;height:1214" coordorigin="56,1608" coordsize="2433,1214" path="m1949,1865r-42,46l1861,1953r-49,37l1760,2023r-56,29l1647,2075r-96,27l1439,2116r-56,l2246,2116,1949,1865xe" fillcolor="#0088ce" stroked="f">
                <v:path arrowok="t"/>
              </v:shape>
            </v:group>
            <v:group id="_x0000_s1473" style="position:absolute;width:1410;height:1806" coordsize="1410,1806">
              <v:shape id="_x0000_s1474" style="position:absolute;width:1410;height:1806" coordsize="1410,1806" path="m1391,r-60,2l1271,7r-60,7l1151,24r-58,12l1034,51,905,93,800,138r-99,53l607,250r-88,67l437,389r-76,79l291,551r-62,89l173,733r-48,96l84,930,51,1033,25,1139,8,1248,,1358r,111l9,1581r19,112l56,1806,728,1589r-5,-19l719,1550r-10,-59l705,1431r,-20l707,1353r18,-112l760,1136r50,-97l874,952r77,-77l1038,811r97,-50l1240,726r112,-18l1410,705,1391,xe" fillcolor="#c7c9c8" stroked="f">
                <v:path arrowok="t"/>
              </v:shape>
            </v:group>
            <w10:wrap type="none"/>
            <w10:anchorlock/>
          </v:group>
        </w:pict>
      </w:r>
      <w:r>
        <w:rPr>
          <w:rFonts w:ascii="Tahoma"/>
          <w:position w:val="41"/>
          <w:sz w:val="20"/>
        </w:rPr>
        <w:tab/>
      </w:r>
      <w:r w:rsidR="00FA5891" w:rsidRPr="00FA5891">
        <w:rPr>
          <w:rFonts w:ascii="Tahoma"/>
          <w:position w:val="210"/>
          <w:sz w:val="16"/>
        </w:rPr>
      </w:r>
      <w:r w:rsidR="00FA5891" w:rsidRPr="00FA5891">
        <w:rPr>
          <w:rFonts w:ascii="Tahoma"/>
          <w:position w:val="210"/>
          <w:sz w:val="16"/>
        </w:rPr>
        <w:pict>
          <v:group id="_x0000_s1469" style="width:8.1pt;height:8.1pt;mso-position-horizontal-relative:char;mso-position-vertical-relative:line" coordsize="162,162">
            <v:group id="_x0000_s1470" style="position:absolute;width:162;height:162" coordsize="162,162">
              <v:shape id="_x0000_s1471" style="position:absolute;width:162;height:162" coordsize="162,162" path="m,l162,r,162l,162,,xe" fillcolor="#002d5b" stroked="f">
                <v:path arrowok="t"/>
              </v:shape>
            </v:group>
            <w10:wrap type="none"/>
            <w10:anchorlock/>
          </v:group>
        </w:pict>
      </w: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3"/>
        <w:rPr>
          <w:rFonts w:ascii="Tahoma" w:eastAsia="Tahoma" w:hAnsi="Tahoma" w:cs="Tahoma"/>
          <w:sz w:val="12"/>
          <w:szCs w:val="12"/>
        </w:rPr>
      </w:pPr>
    </w:p>
    <w:p w:rsidR="00FA5891" w:rsidRDefault="00FA5891">
      <w:pPr>
        <w:tabs>
          <w:tab w:val="left" w:pos="17786"/>
        </w:tabs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1467" style="position:absolute;left:0;text-align:left;margin-left:0;margin-top:-12.25pt;width:44.6pt;height:43.95pt;z-index:3592;mso-position-horizontal-relative:page" coordorigin=",-245" coordsize="892,879">
            <v:shape id="_x0000_s1468" style="position:absolute;top:-245;width:892;height:879" coordorigin=",-245" coordsize="892,879" path="m548,-245l,-74,,634r892,l548,-24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32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33</w:t>
      </w:r>
    </w:p>
    <w:p w:rsidR="00FA5891" w:rsidRDefault="00FA5891">
      <w:pPr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0"/>
        <w:rPr>
          <w:rFonts w:ascii="Arial Unicode MS" w:eastAsia="Arial Unicode MS" w:hAnsi="Arial Unicode MS" w:cs="Arial Unicode MS"/>
          <w:sz w:val="26"/>
          <w:szCs w:val="26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6"/>
          <w:szCs w:val="26"/>
        </w:rPr>
        <w:sectPr w:rsidR="00FA5891">
          <w:pgSz w:w="19960" w:h="14180" w:orient="landscape"/>
          <w:pgMar w:top="700" w:right="0" w:bottom="0" w:left="0" w:header="0" w:footer="0" w:gutter="0"/>
          <w:cols w:space="720"/>
        </w:sectPr>
      </w:pPr>
    </w:p>
    <w:p w:rsidR="00FA5891" w:rsidRDefault="00B8433F">
      <w:pPr>
        <w:pStyle w:val="Heading3"/>
        <w:tabs>
          <w:tab w:val="left" w:pos="1984"/>
        </w:tabs>
        <w:spacing w:before="20" w:line="518" w:lineRule="exact"/>
        <w:ind w:left="510"/>
      </w:pPr>
      <w:bookmarkStart w:id="50" w:name="_bookmark21"/>
      <w:bookmarkStart w:id="51" w:name="Family_Violence_Court"/>
      <w:bookmarkStart w:id="52" w:name="Industrial_Court"/>
      <w:bookmarkStart w:id="53" w:name="_bookmark20"/>
      <w:bookmarkEnd w:id="50"/>
      <w:bookmarkEnd w:id="51"/>
      <w:bookmarkEnd w:id="52"/>
      <w:bookmarkEnd w:id="53"/>
      <w:r>
        <w:rPr>
          <w:rFonts w:ascii="Century Gothic"/>
          <w:b/>
          <w:color w:val="002D5B"/>
          <w:position w:val="-11"/>
          <w:sz w:val="44"/>
        </w:rPr>
        <w:lastRenderedPageBreak/>
        <w:t>4</w:t>
      </w:r>
      <w:r>
        <w:rPr>
          <w:rFonts w:ascii="Century Gothic"/>
          <w:b/>
          <w:color w:val="002D5B"/>
          <w:position w:val="-11"/>
          <w:sz w:val="44"/>
        </w:rPr>
        <w:tab/>
      </w:r>
      <w:r>
        <w:rPr>
          <w:color w:val="002D5B"/>
        </w:rPr>
        <w:t>Family</w:t>
      </w:r>
      <w:r>
        <w:rPr>
          <w:color w:val="002D5B"/>
          <w:spacing w:val="-11"/>
        </w:rPr>
        <w:t xml:space="preserve"> </w:t>
      </w:r>
      <w:r>
        <w:rPr>
          <w:color w:val="002D5B"/>
          <w:spacing w:val="-2"/>
        </w:rPr>
        <w:t>V</w:t>
      </w:r>
      <w:r>
        <w:rPr>
          <w:color w:val="002D5B"/>
          <w:spacing w:val="-1"/>
        </w:rPr>
        <w:t>iolence</w:t>
      </w:r>
      <w:r>
        <w:rPr>
          <w:color w:val="002D5B"/>
          <w:spacing w:val="-11"/>
        </w:rPr>
        <w:t xml:space="preserve"> </w:t>
      </w:r>
      <w:r>
        <w:rPr>
          <w:color w:val="002D5B"/>
        </w:rPr>
        <w:t>Court</w:t>
      </w:r>
    </w:p>
    <w:p w:rsidR="00FA5891" w:rsidRDefault="00FA5891">
      <w:pPr>
        <w:spacing w:line="196" w:lineRule="exact"/>
        <w:ind w:left="1984"/>
        <w:rPr>
          <w:rFonts w:ascii="Tahoma" w:eastAsia="Tahoma" w:hAnsi="Tahoma" w:cs="Tahoma"/>
          <w:sz w:val="18"/>
          <w:szCs w:val="18"/>
        </w:rPr>
      </w:pPr>
      <w:r w:rsidRPr="00FA5891">
        <w:pict>
          <v:shape id="_x0000_s1466" type="#_x0000_t202" style="position:absolute;left:0;text-align:left;margin-left:27.35pt;margin-top:3.95pt;width:10pt;height:87.35pt;z-index:3832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THE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SPECIALIST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7"/>
                      <w:sz w:val="16"/>
                    </w:rPr>
                    <w:t>TS</w:t>
                  </w:r>
                </w:p>
              </w:txbxContent>
            </v:textbox>
            <w10:wrap anchorx="page"/>
          </v:shape>
        </w:pict>
      </w:r>
      <w:r w:rsidR="00B8433F">
        <w:rPr>
          <w:rFonts w:ascii="Tahoma"/>
          <w:color w:val="323031"/>
          <w:sz w:val="18"/>
        </w:rPr>
        <w:t>In</w:t>
      </w:r>
      <w:r w:rsidR="00B8433F">
        <w:rPr>
          <w:rFonts w:ascii="Tahoma"/>
          <w:color w:val="323031"/>
          <w:spacing w:val="-35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2011</w:t>
      </w:r>
      <w:r w:rsidR="00B8433F">
        <w:rPr>
          <w:rFonts w:ascii="Tahoma"/>
          <w:color w:val="323031"/>
          <w:spacing w:val="-34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the</w:t>
      </w:r>
      <w:r w:rsidR="00B8433F">
        <w:rPr>
          <w:rFonts w:ascii="Tahoma"/>
          <w:color w:val="323031"/>
          <w:spacing w:val="-35"/>
          <w:sz w:val="18"/>
        </w:rPr>
        <w:t xml:space="preserve"> </w:t>
      </w:r>
      <w:r w:rsidR="00B8433F">
        <w:rPr>
          <w:rFonts w:ascii="Arial"/>
          <w:i/>
          <w:color w:val="323031"/>
          <w:sz w:val="18"/>
        </w:rPr>
        <w:t>Magistrates</w:t>
      </w:r>
      <w:r w:rsidR="00B8433F">
        <w:rPr>
          <w:rFonts w:ascii="Arial"/>
          <w:i/>
          <w:color w:val="323031"/>
          <w:spacing w:val="-27"/>
          <w:sz w:val="18"/>
        </w:rPr>
        <w:t xml:space="preserve"> </w:t>
      </w:r>
      <w:r w:rsidR="00B8433F">
        <w:rPr>
          <w:rFonts w:ascii="Arial"/>
          <w:i/>
          <w:color w:val="323031"/>
          <w:sz w:val="18"/>
        </w:rPr>
        <w:t>Court</w:t>
      </w:r>
      <w:r w:rsidR="00B8433F">
        <w:rPr>
          <w:rFonts w:ascii="Arial"/>
          <w:i/>
          <w:color w:val="323031"/>
          <w:spacing w:val="-28"/>
          <w:sz w:val="18"/>
        </w:rPr>
        <w:t xml:space="preserve"> </w:t>
      </w:r>
      <w:r w:rsidR="00B8433F">
        <w:rPr>
          <w:rFonts w:ascii="Arial"/>
          <w:i/>
          <w:color w:val="323031"/>
          <w:sz w:val="18"/>
        </w:rPr>
        <w:t>Act</w:t>
      </w:r>
      <w:r w:rsidR="00B8433F">
        <w:rPr>
          <w:rFonts w:ascii="Arial"/>
          <w:i/>
          <w:color w:val="323031"/>
          <w:spacing w:val="-28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was</w:t>
      </w:r>
      <w:r w:rsidR="00B8433F">
        <w:rPr>
          <w:rFonts w:ascii="Tahoma"/>
          <w:color w:val="323031"/>
          <w:spacing w:val="-34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amended</w:t>
      </w:r>
      <w:r w:rsidR="00B8433F">
        <w:rPr>
          <w:rFonts w:ascii="Tahoma"/>
          <w:color w:val="323031"/>
          <w:spacing w:val="-35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to</w:t>
      </w:r>
      <w:r w:rsidR="00B8433F">
        <w:rPr>
          <w:rFonts w:ascii="Tahoma"/>
          <w:color w:val="323031"/>
          <w:spacing w:val="-34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give</w:t>
      </w:r>
      <w:r w:rsidR="00B8433F">
        <w:rPr>
          <w:rFonts w:ascii="Tahoma"/>
          <w:color w:val="323031"/>
          <w:spacing w:val="-35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statutory</w:t>
      </w:r>
      <w:r w:rsidR="00B8433F">
        <w:rPr>
          <w:rFonts w:ascii="Tahoma"/>
          <w:color w:val="323031"/>
          <w:spacing w:val="-34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recognition</w:t>
      </w:r>
      <w:r w:rsidR="00B8433F">
        <w:rPr>
          <w:rFonts w:ascii="Tahoma"/>
          <w:color w:val="323031"/>
          <w:spacing w:val="-34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to</w:t>
      </w:r>
      <w:r w:rsidR="00B8433F">
        <w:rPr>
          <w:rFonts w:ascii="Tahoma"/>
          <w:color w:val="323031"/>
          <w:spacing w:val="-35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the</w:t>
      </w:r>
      <w:r w:rsidR="00B8433F">
        <w:rPr>
          <w:rFonts w:ascii="Tahoma"/>
          <w:color w:val="323031"/>
          <w:spacing w:val="-34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family</w:t>
      </w:r>
    </w:p>
    <w:p w:rsidR="00FA5891" w:rsidRDefault="00B8433F">
      <w:pPr>
        <w:pStyle w:val="BodyText"/>
        <w:spacing w:before="21" w:line="264" w:lineRule="auto"/>
        <w:ind w:right="22"/>
      </w:pPr>
      <w:proofErr w:type="gramStart"/>
      <w:r>
        <w:rPr>
          <w:color w:val="323031"/>
        </w:rPr>
        <w:t>violence</w:t>
      </w:r>
      <w:proofErr w:type="gramEnd"/>
      <w:r>
        <w:rPr>
          <w:color w:val="323031"/>
          <w:spacing w:val="-28"/>
        </w:rPr>
        <w:t xml:space="preserve"> </w:t>
      </w:r>
      <w:r>
        <w:rPr>
          <w:color w:val="323031"/>
        </w:rPr>
        <w:t>list.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created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proofErr w:type="spellStart"/>
      <w:r>
        <w:rPr>
          <w:color w:val="323031"/>
        </w:rPr>
        <w:t>specialised</w:t>
      </w:r>
      <w:proofErr w:type="spellEnd"/>
      <w:r>
        <w:rPr>
          <w:color w:val="323031"/>
          <w:spacing w:val="-28"/>
        </w:rPr>
        <w:t xml:space="preserve"> </w:t>
      </w:r>
      <w:r>
        <w:rPr>
          <w:color w:val="323031"/>
        </w:rPr>
        <w:t>criminal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responsible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hearing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domestic</w:t>
      </w:r>
      <w:r>
        <w:rPr>
          <w:color w:val="323031"/>
          <w:w w:val="97"/>
        </w:rPr>
        <w:t xml:space="preserve"> </w:t>
      </w:r>
      <w:r>
        <w:rPr>
          <w:color w:val="323031"/>
          <w:w w:val="95"/>
        </w:rPr>
        <w:t>violence</w:t>
      </w:r>
      <w:r>
        <w:rPr>
          <w:color w:val="323031"/>
          <w:spacing w:val="2"/>
          <w:w w:val="95"/>
        </w:rPr>
        <w:t xml:space="preserve"> </w:t>
      </w:r>
      <w:r>
        <w:rPr>
          <w:color w:val="323031"/>
          <w:w w:val="95"/>
        </w:rPr>
        <w:t>offences.</w:t>
      </w:r>
    </w:p>
    <w:p w:rsidR="00FA5891" w:rsidRDefault="00B8433F">
      <w:pPr>
        <w:pStyle w:val="BodyText"/>
        <w:spacing w:line="264" w:lineRule="auto"/>
        <w:ind w:right="22"/>
      </w:pPr>
      <w:r>
        <w:rPr>
          <w:color w:val="323031"/>
        </w:rPr>
        <w:t>Giving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Family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legislative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basis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provided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more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integrated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approach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w w:val="88"/>
        </w:rPr>
        <w:t xml:space="preserve"> </w:t>
      </w:r>
      <w:r>
        <w:rPr>
          <w:color w:val="323031"/>
        </w:rPr>
        <w:t>dealing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domestic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violence.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Domestic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takes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place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context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specified</w:t>
      </w:r>
      <w:r>
        <w:rPr>
          <w:color w:val="323031"/>
          <w:w w:val="98"/>
        </w:rPr>
        <w:t xml:space="preserve"> </w:t>
      </w:r>
      <w:r>
        <w:rPr>
          <w:color w:val="323031"/>
        </w:rPr>
        <w:t>relationships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between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people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result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considerable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harm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victim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all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other</w:t>
      </w:r>
      <w:r>
        <w:rPr>
          <w:color w:val="323031"/>
          <w:w w:val="93"/>
        </w:rPr>
        <w:t xml:space="preserve"> </w:t>
      </w:r>
      <w:r>
        <w:rPr>
          <w:color w:val="323031"/>
        </w:rPr>
        <w:t>individuals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exposed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it.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purpose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establishing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proofErr w:type="spellStart"/>
      <w:r>
        <w:rPr>
          <w:color w:val="323031"/>
        </w:rPr>
        <w:t>specialised</w:t>
      </w:r>
      <w:proofErr w:type="spellEnd"/>
      <w:r>
        <w:rPr>
          <w:color w:val="323031"/>
          <w:spacing w:val="-29"/>
        </w:rPr>
        <w:t xml:space="preserve"> </w:t>
      </w:r>
      <w:r>
        <w:rPr>
          <w:color w:val="323031"/>
        </w:rPr>
        <w:t>Family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</w:t>
      </w:r>
      <w:r>
        <w:rPr>
          <w:color w:val="323031"/>
          <w:w w:val="95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proofErr w:type="spellStart"/>
      <w:r>
        <w:rPr>
          <w:color w:val="323031"/>
        </w:rPr>
        <w:t>recognise</w:t>
      </w:r>
      <w:proofErr w:type="spellEnd"/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complex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nature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domestic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family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need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protect</w:t>
      </w:r>
      <w:r>
        <w:rPr>
          <w:color w:val="323031"/>
          <w:w w:val="94"/>
        </w:rPr>
        <w:t xml:space="preserve"> </w:t>
      </w:r>
      <w:r>
        <w:rPr>
          <w:color w:val="323031"/>
        </w:rPr>
        <w:t>victims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community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whole.</w:t>
      </w:r>
    </w:p>
    <w:p w:rsidR="00FA5891" w:rsidRDefault="00B8433F">
      <w:pPr>
        <w:pStyle w:val="BodyText"/>
        <w:spacing w:line="263" w:lineRule="auto"/>
        <w:ind w:right="22"/>
      </w:pPr>
      <w:r>
        <w:rPr>
          <w:color w:val="323031"/>
        </w:rPr>
        <w:t>Chapter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4B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rFonts w:ascii="Arial"/>
          <w:i/>
          <w:color w:val="323031"/>
        </w:rPr>
        <w:t>Magistrates</w:t>
      </w:r>
      <w:r>
        <w:rPr>
          <w:rFonts w:ascii="Arial"/>
          <w:i/>
          <w:color w:val="323031"/>
          <w:spacing w:val="-24"/>
        </w:rPr>
        <w:t xml:space="preserve"> </w:t>
      </w:r>
      <w:r>
        <w:rPr>
          <w:rFonts w:ascii="Arial"/>
          <w:i/>
          <w:color w:val="323031"/>
        </w:rPr>
        <w:t>Court</w:t>
      </w:r>
      <w:r>
        <w:rPr>
          <w:rFonts w:ascii="Arial"/>
          <w:i/>
          <w:color w:val="323031"/>
          <w:spacing w:val="-25"/>
        </w:rPr>
        <w:t xml:space="preserve"> </w:t>
      </w:r>
      <w:r>
        <w:rPr>
          <w:rFonts w:ascii="Arial"/>
          <w:i/>
          <w:color w:val="323031"/>
        </w:rPr>
        <w:t>Act</w:t>
      </w:r>
      <w:r>
        <w:rPr>
          <w:rFonts w:ascii="Arial"/>
          <w:i/>
          <w:color w:val="323031"/>
          <w:spacing w:val="-24"/>
        </w:rPr>
        <w:t xml:space="preserve"> </w:t>
      </w:r>
      <w:r>
        <w:rPr>
          <w:color w:val="323031"/>
        </w:rPr>
        <w:t>provides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can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operate</w:t>
      </w:r>
      <w:r>
        <w:rPr>
          <w:color w:val="323031"/>
          <w:w w:val="94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Family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when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exercising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following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jurisdiction:</w:t>
      </w:r>
    </w:p>
    <w:p w:rsidR="00FA5891" w:rsidRDefault="00B8433F">
      <w:pPr>
        <w:pStyle w:val="BodyText"/>
        <w:numPr>
          <w:ilvl w:val="0"/>
          <w:numId w:val="1"/>
        </w:numPr>
        <w:tabs>
          <w:tab w:val="left" w:pos="2268"/>
        </w:tabs>
        <w:spacing w:before="115"/>
        <w:ind w:hanging="283"/>
      </w:pPr>
      <w:r>
        <w:rPr>
          <w:color w:val="323031"/>
        </w:rPr>
        <w:t>any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criminal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proceeding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against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adult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relation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domestic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offence;</w:t>
      </w:r>
    </w:p>
    <w:p w:rsidR="00FA5891" w:rsidRDefault="00B8433F">
      <w:pPr>
        <w:pStyle w:val="BodyText"/>
        <w:numPr>
          <w:ilvl w:val="0"/>
          <w:numId w:val="1"/>
        </w:numPr>
        <w:tabs>
          <w:tab w:val="left" w:pos="2268"/>
        </w:tabs>
        <w:spacing w:before="136"/>
        <w:ind w:hanging="283"/>
      </w:pPr>
      <w:r>
        <w:rPr>
          <w:color w:val="323031"/>
        </w:rPr>
        <w:t>a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proceeding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relation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bail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adult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charged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domestic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offence;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and</w:t>
      </w:r>
    </w:p>
    <w:p w:rsidR="00FA5891" w:rsidRDefault="00B8433F">
      <w:pPr>
        <w:pStyle w:val="BodyText"/>
        <w:numPr>
          <w:ilvl w:val="0"/>
          <w:numId w:val="1"/>
        </w:numPr>
        <w:tabs>
          <w:tab w:val="left" w:pos="2268"/>
        </w:tabs>
        <w:spacing w:before="136" w:line="264" w:lineRule="auto"/>
        <w:ind w:right="286" w:hanging="283"/>
      </w:pPr>
      <w:r>
        <w:rPr>
          <w:color w:val="323031"/>
        </w:rPr>
        <w:t>a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proceeding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relation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breach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sentence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imposed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or</w:t>
      </w:r>
      <w:r>
        <w:rPr>
          <w:color w:val="323031"/>
          <w:w w:val="9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Family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person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domestic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offence.</w:t>
      </w:r>
    </w:p>
    <w:p w:rsidR="00FA5891" w:rsidRDefault="00B8433F">
      <w:pPr>
        <w:pStyle w:val="BodyText"/>
        <w:spacing w:line="264" w:lineRule="auto"/>
      </w:pPr>
      <w:r>
        <w:rPr>
          <w:color w:val="323031"/>
          <w:spacing w:val="-3"/>
        </w:rPr>
        <w:t>Domestic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violence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offences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are</w:t>
      </w:r>
      <w:r>
        <w:rPr>
          <w:color w:val="323031"/>
          <w:spacing w:val="-23"/>
        </w:rPr>
        <w:t xml:space="preserve"> </w:t>
      </w:r>
      <w:proofErr w:type="spellStart"/>
      <w:r>
        <w:rPr>
          <w:color w:val="323031"/>
          <w:spacing w:val="-3"/>
        </w:rPr>
        <w:t>characterised</w:t>
      </w:r>
      <w:proofErr w:type="spellEnd"/>
      <w:r>
        <w:rPr>
          <w:color w:val="323031"/>
          <w:spacing w:val="-24"/>
        </w:rPr>
        <w:t xml:space="preserve"> </w:t>
      </w:r>
      <w:r>
        <w:rPr>
          <w:color w:val="323031"/>
          <w:spacing w:val="-2"/>
        </w:rPr>
        <w:t>as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2"/>
        </w:rPr>
        <w:t>such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based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2"/>
        </w:rPr>
        <w:t>on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nature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relationship</w:t>
      </w:r>
      <w:r>
        <w:rPr>
          <w:color w:val="323031"/>
          <w:spacing w:val="40"/>
          <w:w w:val="96"/>
        </w:rPr>
        <w:t xml:space="preserve"> </w:t>
      </w:r>
      <w:r>
        <w:rPr>
          <w:color w:val="323031"/>
          <w:spacing w:val="-3"/>
        </w:rPr>
        <w:t>between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offender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victim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type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offence.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‘Relevant’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relationships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include</w:t>
      </w:r>
      <w:r>
        <w:rPr>
          <w:color w:val="323031"/>
          <w:spacing w:val="48"/>
          <w:w w:val="99"/>
        </w:rPr>
        <w:t xml:space="preserve"> </w:t>
      </w:r>
      <w:r>
        <w:rPr>
          <w:color w:val="323031"/>
          <w:spacing w:val="-3"/>
        </w:rPr>
        <w:t>those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between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alleged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offenders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victims: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who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are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married;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were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formerly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married;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49"/>
          <w:w w:val="95"/>
        </w:rPr>
        <w:t xml:space="preserve"> </w:t>
      </w:r>
      <w:r>
        <w:rPr>
          <w:color w:val="323031"/>
          <w:spacing w:val="-3"/>
        </w:rPr>
        <w:t>domestic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partnership;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2"/>
        </w:rPr>
        <w:t>or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former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domestic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partnership;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2"/>
        </w:rPr>
        <w:t>an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intimate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relationship;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2"/>
        </w:rPr>
        <w:t>child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or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step</w:t>
      </w:r>
      <w:r>
        <w:rPr>
          <w:color w:val="323031"/>
          <w:spacing w:val="32"/>
          <w:w w:val="95"/>
        </w:rPr>
        <w:t xml:space="preserve"> </w:t>
      </w:r>
      <w:r>
        <w:rPr>
          <w:color w:val="323031"/>
          <w:spacing w:val="-2"/>
        </w:rPr>
        <w:t>child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alleged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offender;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2"/>
        </w:rPr>
        <w:t>or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parent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2"/>
        </w:rPr>
        <w:t>or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step-parent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alleged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5"/>
        </w:rPr>
        <w:t>offender.</w:t>
      </w:r>
    </w:p>
    <w:p w:rsidR="00FA5891" w:rsidRDefault="00B8433F">
      <w:pPr>
        <w:pStyle w:val="BodyText"/>
      </w:pPr>
      <w:r>
        <w:rPr>
          <w:color w:val="323031"/>
        </w:rPr>
        <w:t>Offences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include</w:t>
      </w:r>
      <w:r>
        <w:rPr>
          <w:color w:val="323031"/>
          <w:spacing w:val="-35"/>
        </w:rPr>
        <w:t xml:space="preserve"> </w:t>
      </w:r>
      <w:r>
        <w:rPr>
          <w:color w:val="323031"/>
          <w:spacing w:val="-3"/>
        </w:rPr>
        <w:t>murder,</w:t>
      </w:r>
      <w:r>
        <w:rPr>
          <w:color w:val="323031"/>
          <w:spacing w:val="-35"/>
        </w:rPr>
        <w:t xml:space="preserve"> </w:t>
      </w:r>
      <w:r>
        <w:rPr>
          <w:color w:val="323031"/>
          <w:spacing w:val="-3"/>
        </w:rPr>
        <w:t>manslaughter,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assault,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acts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endangering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life,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stalking,</w:t>
      </w:r>
    </w:p>
    <w:p w:rsidR="00FA5891" w:rsidRDefault="00FA5891">
      <w:pPr>
        <w:spacing w:before="22" w:line="397" w:lineRule="auto"/>
        <w:ind w:left="1984" w:right="69"/>
        <w:rPr>
          <w:rFonts w:ascii="Tahoma" w:eastAsia="Tahoma" w:hAnsi="Tahoma" w:cs="Tahoma"/>
          <w:sz w:val="18"/>
          <w:szCs w:val="18"/>
        </w:rPr>
      </w:pPr>
      <w:r w:rsidRPr="00FA5891">
        <w:pict>
          <v:shape id="_x0000_s1465" type="#_x0000_t75" alt="Image of outside Magistrates courtroom" style="position:absolute;left:0;text-align:left;margin-left:99.2pt;margin-top:40.65pt;width:357.15pt;height:158.75pt;z-index:3808;mso-position-horizontal-relative:page">
            <v:imagedata r:id="rId73" o:title=""/>
            <w10:wrap anchorx="page"/>
          </v:shape>
        </w:pict>
      </w:r>
      <w:proofErr w:type="gramStart"/>
      <w:r w:rsidR="00B8433F">
        <w:rPr>
          <w:rFonts w:ascii="Tahoma"/>
          <w:color w:val="323031"/>
          <w:sz w:val="18"/>
        </w:rPr>
        <w:t>property</w:t>
      </w:r>
      <w:proofErr w:type="gramEnd"/>
      <w:r w:rsidR="00B8433F">
        <w:rPr>
          <w:rFonts w:ascii="Tahoma"/>
          <w:color w:val="323031"/>
          <w:spacing w:val="-30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damage,</w:t>
      </w:r>
      <w:r w:rsidR="00B8433F">
        <w:rPr>
          <w:rFonts w:ascii="Tahoma"/>
          <w:color w:val="323031"/>
          <w:spacing w:val="-29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sexual</w:t>
      </w:r>
      <w:r w:rsidR="00B8433F">
        <w:rPr>
          <w:rFonts w:ascii="Tahoma"/>
          <w:color w:val="323031"/>
          <w:spacing w:val="-29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assault,</w:t>
      </w:r>
      <w:r w:rsidR="00B8433F">
        <w:rPr>
          <w:rFonts w:ascii="Tahoma"/>
          <w:color w:val="323031"/>
          <w:spacing w:val="-30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acts</w:t>
      </w:r>
      <w:r w:rsidR="00B8433F">
        <w:rPr>
          <w:rFonts w:ascii="Tahoma"/>
          <w:color w:val="323031"/>
          <w:spacing w:val="-29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of</w:t>
      </w:r>
      <w:r w:rsidR="00B8433F">
        <w:rPr>
          <w:rFonts w:ascii="Tahoma"/>
          <w:color w:val="323031"/>
          <w:spacing w:val="-29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indecency</w:t>
      </w:r>
      <w:r w:rsidR="00B8433F">
        <w:rPr>
          <w:rFonts w:ascii="Tahoma"/>
          <w:color w:val="323031"/>
          <w:spacing w:val="-30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and</w:t>
      </w:r>
      <w:r w:rsidR="00B8433F">
        <w:rPr>
          <w:rFonts w:ascii="Tahoma"/>
          <w:color w:val="323031"/>
          <w:spacing w:val="-29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reckless</w:t>
      </w:r>
      <w:r w:rsidR="00B8433F">
        <w:rPr>
          <w:rFonts w:ascii="Tahoma"/>
          <w:color w:val="323031"/>
          <w:spacing w:val="-29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driving.</w:t>
      </w:r>
      <w:r w:rsidR="00B8433F">
        <w:rPr>
          <w:rFonts w:ascii="Tahoma"/>
          <w:color w:val="323031"/>
          <w:spacing w:val="-30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The</w:t>
      </w:r>
      <w:r w:rsidR="00B8433F">
        <w:rPr>
          <w:rFonts w:ascii="Tahoma"/>
          <w:color w:val="323031"/>
          <w:spacing w:val="-29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full</w:t>
      </w:r>
      <w:r w:rsidR="00B8433F">
        <w:rPr>
          <w:rFonts w:ascii="Tahoma"/>
          <w:color w:val="323031"/>
          <w:spacing w:val="-29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range</w:t>
      </w:r>
      <w:r w:rsidR="00B8433F">
        <w:rPr>
          <w:rFonts w:ascii="Tahoma"/>
          <w:color w:val="323031"/>
          <w:spacing w:val="-30"/>
          <w:sz w:val="18"/>
        </w:rPr>
        <w:t xml:space="preserve"> </w:t>
      </w:r>
      <w:r w:rsidR="00B8433F">
        <w:rPr>
          <w:rFonts w:ascii="Tahoma"/>
          <w:color w:val="323031"/>
          <w:sz w:val="18"/>
        </w:rPr>
        <w:t>of</w:t>
      </w:r>
      <w:r w:rsidR="00B8433F">
        <w:rPr>
          <w:rFonts w:ascii="Tahoma"/>
          <w:color w:val="323031"/>
          <w:w w:val="90"/>
          <w:sz w:val="18"/>
        </w:rPr>
        <w:t xml:space="preserve"> </w:t>
      </w:r>
      <w:r w:rsidR="00B8433F">
        <w:rPr>
          <w:rFonts w:ascii="Tahoma"/>
          <w:color w:val="323031"/>
          <w:spacing w:val="-7"/>
          <w:sz w:val="18"/>
        </w:rPr>
        <w:t>relationships</w:t>
      </w:r>
      <w:r w:rsidR="00B8433F">
        <w:rPr>
          <w:rFonts w:ascii="Tahoma"/>
          <w:color w:val="323031"/>
          <w:spacing w:val="-39"/>
          <w:sz w:val="18"/>
        </w:rPr>
        <w:t xml:space="preserve"> </w:t>
      </w:r>
      <w:r w:rsidR="00B8433F">
        <w:rPr>
          <w:rFonts w:ascii="Tahoma"/>
          <w:color w:val="323031"/>
          <w:spacing w:val="-5"/>
          <w:sz w:val="18"/>
        </w:rPr>
        <w:t>and</w:t>
      </w:r>
      <w:r w:rsidR="00B8433F">
        <w:rPr>
          <w:rFonts w:ascii="Tahoma"/>
          <w:color w:val="323031"/>
          <w:spacing w:val="-39"/>
          <w:sz w:val="18"/>
        </w:rPr>
        <w:t xml:space="preserve"> </w:t>
      </w:r>
      <w:r w:rsidR="00B8433F">
        <w:rPr>
          <w:rFonts w:ascii="Tahoma"/>
          <w:color w:val="323031"/>
          <w:spacing w:val="-7"/>
          <w:sz w:val="18"/>
        </w:rPr>
        <w:t>offences</w:t>
      </w:r>
      <w:r w:rsidR="00B8433F">
        <w:rPr>
          <w:rFonts w:ascii="Tahoma"/>
          <w:color w:val="323031"/>
          <w:spacing w:val="-38"/>
          <w:sz w:val="18"/>
        </w:rPr>
        <w:t xml:space="preserve"> </w:t>
      </w:r>
      <w:r w:rsidR="00B8433F">
        <w:rPr>
          <w:rFonts w:ascii="Tahoma"/>
          <w:color w:val="323031"/>
          <w:spacing w:val="-5"/>
          <w:sz w:val="18"/>
        </w:rPr>
        <w:t>are</w:t>
      </w:r>
      <w:r w:rsidR="00B8433F">
        <w:rPr>
          <w:rFonts w:ascii="Tahoma"/>
          <w:color w:val="323031"/>
          <w:spacing w:val="-39"/>
          <w:sz w:val="18"/>
        </w:rPr>
        <w:t xml:space="preserve"> </w:t>
      </w:r>
      <w:r w:rsidR="00B8433F">
        <w:rPr>
          <w:rFonts w:ascii="Tahoma"/>
          <w:color w:val="323031"/>
          <w:spacing w:val="-7"/>
          <w:sz w:val="18"/>
        </w:rPr>
        <w:t>detailed</w:t>
      </w:r>
      <w:r w:rsidR="00B8433F">
        <w:rPr>
          <w:rFonts w:ascii="Tahoma"/>
          <w:color w:val="323031"/>
          <w:spacing w:val="-38"/>
          <w:sz w:val="18"/>
        </w:rPr>
        <w:t xml:space="preserve"> </w:t>
      </w:r>
      <w:r w:rsidR="00B8433F">
        <w:rPr>
          <w:rFonts w:ascii="Tahoma"/>
          <w:color w:val="323031"/>
          <w:spacing w:val="-4"/>
          <w:sz w:val="18"/>
        </w:rPr>
        <w:t>in</w:t>
      </w:r>
      <w:r w:rsidR="00B8433F">
        <w:rPr>
          <w:rFonts w:ascii="Tahoma"/>
          <w:color w:val="323031"/>
          <w:spacing w:val="-39"/>
          <w:sz w:val="18"/>
        </w:rPr>
        <w:t xml:space="preserve"> </w:t>
      </w:r>
      <w:r w:rsidR="00B8433F">
        <w:rPr>
          <w:rFonts w:ascii="Tahoma"/>
          <w:color w:val="323031"/>
          <w:spacing w:val="-5"/>
          <w:sz w:val="18"/>
        </w:rPr>
        <w:t>the</w:t>
      </w:r>
      <w:r w:rsidR="00B8433F">
        <w:rPr>
          <w:rFonts w:ascii="Tahoma"/>
          <w:color w:val="323031"/>
          <w:spacing w:val="-39"/>
          <w:sz w:val="18"/>
        </w:rPr>
        <w:t xml:space="preserve"> </w:t>
      </w:r>
      <w:r w:rsidR="00B8433F">
        <w:rPr>
          <w:rFonts w:ascii="Arial"/>
          <w:i/>
          <w:color w:val="323031"/>
          <w:spacing w:val="-7"/>
          <w:sz w:val="18"/>
        </w:rPr>
        <w:t>Domestic</w:t>
      </w:r>
      <w:r w:rsidR="00B8433F">
        <w:rPr>
          <w:rFonts w:ascii="Arial"/>
          <w:i/>
          <w:color w:val="323031"/>
          <w:spacing w:val="-32"/>
          <w:sz w:val="18"/>
        </w:rPr>
        <w:t xml:space="preserve"> </w:t>
      </w:r>
      <w:r w:rsidR="00B8433F">
        <w:rPr>
          <w:rFonts w:ascii="Arial"/>
          <w:i/>
          <w:color w:val="323031"/>
          <w:spacing w:val="-7"/>
          <w:sz w:val="18"/>
        </w:rPr>
        <w:t>Violence</w:t>
      </w:r>
      <w:r w:rsidR="00B8433F">
        <w:rPr>
          <w:rFonts w:ascii="Arial"/>
          <w:i/>
          <w:color w:val="323031"/>
          <w:spacing w:val="-32"/>
          <w:sz w:val="18"/>
        </w:rPr>
        <w:t xml:space="preserve"> </w:t>
      </w:r>
      <w:r w:rsidR="00B8433F">
        <w:rPr>
          <w:rFonts w:ascii="Arial"/>
          <w:i/>
          <w:color w:val="323031"/>
          <w:spacing w:val="-5"/>
          <w:sz w:val="18"/>
        </w:rPr>
        <w:t>and</w:t>
      </w:r>
      <w:r w:rsidR="00B8433F">
        <w:rPr>
          <w:rFonts w:ascii="Arial"/>
          <w:i/>
          <w:color w:val="323031"/>
          <w:spacing w:val="-32"/>
          <w:sz w:val="18"/>
        </w:rPr>
        <w:t xml:space="preserve"> </w:t>
      </w:r>
      <w:r w:rsidR="00B8433F">
        <w:rPr>
          <w:rFonts w:ascii="Arial"/>
          <w:i/>
          <w:color w:val="323031"/>
          <w:spacing w:val="-7"/>
          <w:sz w:val="18"/>
        </w:rPr>
        <w:t>Protection</w:t>
      </w:r>
      <w:r w:rsidR="00B8433F">
        <w:rPr>
          <w:rFonts w:ascii="Arial"/>
          <w:i/>
          <w:color w:val="323031"/>
          <w:spacing w:val="-32"/>
          <w:sz w:val="18"/>
        </w:rPr>
        <w:t xml:space="preserve"> </w:t>
      </w:r>
      <w:r w:rsidR="00B8433F">
        <w:rPr>
          <w:rFonts w:ascii="Arial"/>
          <w:i/>
          <w:color w:val="323031"/>
          <w:spacing w:val="-6"/>
          <w:sz w:val="18"/>
        </w:rPr>
        <w:t>Orders</w:t>
      </w:r>
      <w:r w:rsidR="00B8433F">
        <w:rPr>
          <w:rFonts w:ascii="Arial"/>
          <w:i/>
          <w:color w:val="323031"/>
          <w:spacing w:val="-32"/>
          <w:sz w:val="18"/>
        </w:rPr>
        <w:t xml:space="preserve"> </w:t>
      </w:r>
      <w:r w:rsidR="00B8433F">
        <w:rPr>
          <w:rFonts w:ascii="Arial"/>
          <w:i/>
          <w:color w:val="323031"/>
          <w:spacing w:val="-5"/>
          <w:sz w:val="18"/>
        </w:rPr>
        <w:t>Act</w:t>
      </w:r>
      <w:r w:rsidR="00B8433F">
        <w:rPr>
          <w:rFonts w:ascii="Arial"/>
          <w:i/>
          <w:color w:val="323031"/>
          <w:spacing w:val="-32"/>
          <w:sz w:val="18"/>
        </w:rPr>
        <w:t xml:space="preserve"> </w:t>
      </w:r>
      <w:r w:rsidR="00B8433F">
        <w:rPr>
          <w:rFonts w:ascii="Arial"/>
          <w:i/>
          <w:color w:val="323031"/>
          <w:spacing w:val="-5"/>
          <w:sz w:val="18"/>
        </w:rPr>
        <w:t>2008</w:t>
      </w:r>
      <w:r w:rsidR="00B8433F">
        <w:rPr>
          <w:rFonts w:ascii="Tahoma"/>
          <w:color w:val="323031"/>
          <w:spacing w:val="-6"/>
          <w:sz w:val="18"/>
        </w:rPr>
        <w:t>.</w:t>
      </w:r>
    </w:p>
    <w:p w:rsidR="00FA5891" w:rsidRDefault="00B8433F">
      <w:pPr>
        <w:pStyle w:val="Heading3"/>
        <w:tabs>
          <w:tab w:val="right" w:pos="9103"/>
        </w:tabs>
        <w:spacing w:before="20" w:line="518" w:lineRule="exact"/>
        <w:ind w:left="510"/>
        <w:rPr>
          <w:rFonts w:ascii="Century Gothic" w:eastAsia="Century Gothic" w:hAnsi="Century Gothic" w:cs="Century Gothic"/>
          <w:sz w:val="44"/>
          <w:szCs w:val="44"/>
        </w:rPr>
      </w:pPr>
      <w:r>
        <w:br w:type="column"/>
      </w:r>
      <w:r>
        <w:rPr>
          <w:color w:val="002D5B"/>
        </w:rPr>
        <w:lastRenderedPageBreak/>
        <w:t>Industrial</w:t>
      </w:r>
      <w:r>
        <w:rPr>
          <w:color w:val="002D5B"/>
          <w:spacing w:val="-4"/>
        </w:rPr>
        <w:t xml:space="preserve"> </w:t>
      </w:r>
      <w:r>
        <w:rPr>
          <w:color w:val="002D5B"/>
        </w:rPr>
        <w:t>Court</w:t>
      </w:r>
      <w:r>
        <w:rPr>
          <w:rFonts w:ascii="Century Gothic"/>
          <w:b/>
          <w:color w:val="002D5B"/>
          <w:position w:val="-11"/>
          <w:sz w:val="44"/>
        </w:rPr>
        <w:tab/>
        <w:t>4</w:t>
      </w:r>
    </w:p>
    <w:p w:rsidR="00FA5891" w:rsidRDefault="00FA5891">
      <w:pPr>
        <w:pStyle w:val="BodyText"/>
        <w:spacing w:before="0" w:line="195" w:lineRule="exact"/>
        <w:ind w:left="510"/>
      </w:pPr>
      <w:r w:rsidRPr="00FA5891">
        <w:pict>
          <v:shape id="_x0000_s1464" type="#_x0000_t202" style="position:absolute;left:0;text-align:left;margin-left:962.1pt;margin-top:3.95pt;width:10pt;height:87.35pt;z-index:3856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THE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SPECIALIST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7"/>
                      <w:sz w:val="16"/>
                    </w:rPr>
                    <w:t>TS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  <w:spacing w:val="-5"/>
        </w:rPr>
        <w:t>The</w:t>
      </w:r>
      <w:r w:rsidR="00B8433F">
        <w:rPr>
          <w:color w:val="323031"/>
          <w:spacing w:val="-35"/>
        </w:rPr>
        <w:t xml:space="preserve"> </w:t>
      </w:r>
      <w:r w:rsidR="00B8433F">
        <w:rPr>
          <w:color w:val="323031"/>
          <w:spacing w:val="-6"/>
        </w:rPr>
        <w:t>Industrial</w:t>
      </w:r>
      <w:r w:rsidR="00B8433F">
        <w:rPr>
          <w:color w:val="323031"/>
          <w:spacing w:val="-35"/>
        </w:rPr>
        <w:t xml:space="preserve"> </w:t>
      </w:r>
      <w:r w:rsidR="00B8433F">
        <w:rPr>
          <w:color w:val="323031"/>
          <w:spacing w:val="-5"/>
        </w:rPr>
        <w:t>Court</w:t>
      </w:r>
      <w:r w:rsidR="00B8433F">
        <w:rPr>
          <w:color w:val="323031"/>
          <w:spacing w:val="-35"/>
        </w:rPr>
        <w:t xml:space="preserve"> </w:t>
      </w:r>
      <w:r w:rsidR="00B8433F">
        <w:rPr>
          <w:color w:val="323031"/>
          <w:spacing w:val="-6"/>
        </w:rPr>
        <w:t>commenced</w:t>
      </w:r>
      <w:r w:rsidR="00B8433F">
        <w:rPr>
          <w:color w:val="323031"/>
          <w:spacing w:val="-35"/>
        </w:rPr>
        <w:t xml:space="preserve"> </w:t>
      </w:r>
      <w:r w:rsidR="00B8433F">
        <w:rPr>
          <w:color w:val="323031"/>
          <w:spacing w:val="-6"/>
        </w:rPr>
        <w:t>operation</w:t>
      </w:r>
      <w:r w:rsidR="00B8433F">
        <w:rPr>
          <w:color w:val="323031"/>
          <w:spacing w:val="-35"/>
        </w:rPr>
        <w:t xml:space="preserve"> </w:t>
      </w:r>
      <w:r w:rsidR="00B8433F">
        <w:rPr>
          <w:color w:val="323031"/>
          <w:spacing w:val="-4"/>
        </w:rPr>
        <w:t>on</w:t>
      </w:r>
      <w:r w:rsidR="00B8433F">
        <w:rPr>
          <w:color w:val="323031"/>
          <w:spacing w:val="-35"/>
        </w:rPr>
        <w:t xml:space="preserve"> </w:t>
      </w:r>
      <w:r w:rsidR="00B8433F">
        <w:rPr>
          <w:color w:val="323031"/>
        </w:rPr>
        <w:t>8</w:t>
      </w:r>
      <w:r w:rsidR="00B8433F">
        <w:rPr>
          <w:color w:val="323031"/>
          <w:spacing w:val="-35"/>
        </w:rPr>
        <w:t xml:space="preserve"> </w:t>
      </w:r>
      <w:r w:rsidR="00B8433F">
        <w:rPr>
          <w:color w:val="323031"/>
          <w:spacing w:val="-6"/>
        </w:rPr>
        <w:t>November</w:t>
      </w:r>
      <w:r w:rsidR="00B8433F">
        <w:rPr>
          <w:color w:val="323031"/>
          <w:spacing w:val="-35"/>
        </w:rPr>
        <w:t xml:space="preserve"> </w:t>
      </w:r>
      <w:r w:rsidR="00B8433F">
        <w:rPr>
          <w:color w:val="323031"/>
          <w:spacing w:val="-4"/>
        </w:rPr>
        <w:t>2013,</w:t>
      </w:r>
      <w:r w:rsidR="00B8433F">
        <w:rPr>
          <w:color w:val="323031"/>
          <w:spacing w:val="-35"/>
        </w:rPr>
        <w:t xml:space="preserve"> </w:t>
      </w:r>
      <w:r w:rsidR="00B8433F">
        <w:rPr>
          <w:color w:val="323031"/>
          <w:spacing w:val="-6"/>
        </w:rPr>
        <w:t>following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  <w:spacing w:val="-5"/>
        </w:rPr>
        <w:t>the</w:t>
      </w:r>
      <w:r w:rsidR="00B8433F">
        <w:rPr>
          <w:color w:val="323031"/>
          <w:spacing w:val="-35"/>
        </w:rPr>
        <w:t xml:space="preserve"> </w:t>
      </w:r>
      <w:r w:rsidR="00B8433F">
        <w:rPr>
          <w:color w:val="323031"/>
          <w:spacing w:val="-6"/>
        </w:rPr>
        <w:t>recommendations</w:t>
      </w:r>
    </w:p>
    <w:p w:rsidR="00FA5891" w:rsidRDefault="00B8433F">
      <w:pPr>
        <w:pStyle w:val="BodyText"/>
        <w:spacing w:before="22" w:line="265" w:lineRule="auto"/>
        <w:ind w:left="510" w:right="2030" w:hanging="1"/>
      </w:pPr>
      <w:proofErr w:type="gramStart"/>
      <w:r>
        <w:rPr>
          <w:color w:val="323031"/>
          <w:spacing w:val="-2"/>
        </w:rPr>
        <w:t>of</w:t>
      </w:r>
      <w:proofErr w:type="gramEnd"/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‘Getting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Home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Safely’</w:t>
      </w:r>
      <w:r>
        <w:rPr>
          <w:rFonts w:ascii="Arial" w:eastAsia="Arial" w:hAnsi="Arial" w:cs="Arial"/>
          <w:color w:val="323031"/>
          <w:spacing w:val="-2"/>
          <w:position w:val="6"/>
          <w:sz w:val="10"/>
          <w:szCs w:val="10"/>
        </w:rPr>
        <w:t>2</w:t>
      </w:r>
      <w:r>
        <w:rPr>
          <w:rFonts w:ascii="Arial" w:eastAsia="Arial" w:hAnsi="Arial" w:cs="Arial"/>
          <w:color w:val="323031"/>
          <w:spacing w:val="3"/>
          <w:position w:val="6"/>
          <w:sz w:val="10"/>
          <w:szCs w:val="10"/>
        </w:rPr>
        <w:t xml:space="preserve"> </w:t>
      </w:r>
      <w:r>
        <w:rPr>
          <w:color w:val="323031"/>
          <w:spacing w:val="-3"/>
        </w:rPr>
        <w:t>report.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has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wide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jurisdiction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deal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with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industrial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47"/>
          <w:w w:val="98"/>
        </w:rPr>
        <w:t xml:space="preserve"> </w:t>
      </w:r>
      <w:r>
        <w:rPr>
          <w:color w:val="323031"/>
          <w:spacing w:val="-3"/>
          <w:w w:val="95"/>
        </w:rPr>
        <w:t>work</w:t>
      </w:r>
      <w:r>
        <w:rPr>
          <w:color w:val="323031"/>
          <w:spacing w:val="-16"/>
          <w:w w:val="95"/>
        </w:rPr>
        <w:t xml:space="preserve"> </w:t>
      </w:r>
      <w:r>
        <w:rPr>
          <w:color w:val="323031"/>
          <w:spacing w:val="-3"/>
          <w:w w:val="95"/>
        </w:rPr>
        <w:t>safety</w:t>
      </w:r>
      <w:r>
        <w:rPr>
          <w:color w:val="323031"/>
          <w:spacing w:val="-16"/>
          <w:w w:val="95"/>
        </w:rPr>
        <w:t xml:space="preserve"> </w:t>
      </w:r>
      <w:r>
        <w:rPr>
          <w:color w:val="323031"/>
          <w:spacing w:val="-3"/>
          <w:w w:val="95"/>
        </w:rPr>
        <w:t>matters.</w:t>
      </w:r>
    </w:p>
    <w:p w:rsidR="00FA5891" w:rsidRDefault="00B8433F">
      <w:pPr>
        <w:pStyle w:val="BodyText"/>
        <w:spacing w:line="264" w:lineRule="auto"/>
        <w:ind w:left="510" w:right="2353"/>
      </w:pPr>
      <w:r>
        <w:rPr>
          <w:color w:val="323031"/>
        </w:rPr>
        <w:t>Section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291P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rFonts w:ascii="Arial"/>
          <w:i/>
          <w:color w:val="323031"/>
        </w:rPr>
        <w:t>Magistrates</w:t>
      </w:r>
      <w:r>
        <w:rPr>
          <w:rFonts w:ascii="Arial"/>
          <w:i/>
          <w:color w:val="323031"/>
          <w:spacing w:val="-17"/>
        </w:rPr>
        <w:t xml:space="preserve"> </w:t>
      </w:r>
      <w:r>
        <w:rPr>
          <w:rFonts w:ascii="Arial"/>
          <w:i/>
          <w:color w:val="323031"/>
        </w:rPr>
        <w:t>Court</w:t>
      </w:r>
      <w:r>
        <w:rPr>
          <w:rFonts w:ascii="Arial"/>
          <w:i/>
          <w:color w:val="323031"/>
          <w:spacing w:val="-18"/>
        </w:rPr>
        <w:t xml:space="preserve"> </w:t>
      </w:r>
      <w:r>
        <w:rPr>
          <w:rFonts w:ascii="Arial"/>
          <w:i/>
          <w:color w:val="323031"/>
        </w:rPr>
        <w:t>Act</w:t>
      </w:r>
      <w:r>
        <w:rPr>
          <w:rFonts w:ascii="Arial"/>
          <w:i/>
          <w:color w:val="323031"/>
          <w:spacing w:val="-18"/>
        </w:rPr>
        <w:t xml:space="preserve"> </w:t>
      </w:r>
      <w:r>
        <w:rPr>
          <w:color w:val="323031"/>
        </w:rPr>
        <w:t>sets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out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circumstances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which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w w:val="94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sits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Industrial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Court.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Industrial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matters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must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heard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by</w:t>
      </w:r>
      <w:r>
        <w:rPr>
          <w:color w:val="323031"/>
          <w:w w:val="95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appointed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Industrial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Magistrate.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Chief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Magistrate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Lorraine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2"/>
        </w:rPr>
        <w:t>Walker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current</w:t>
      </w:r>
      <w:r>
        <w:rPr>
          <w:color w:val="323031"/>
          <w:spacing w:val="22"/>
          <w:w w:val="96"/>
        </w:rPr>
        <w:t xml:space="preserve"> </w:t>
      </w:r>
      <w:r>
        <w:rPr>
          <w:color w:val="323031"/>
          <w:w w:val="95"/>
        </w:rPr>
        <w:t>Industrial</w:t>
      </w:r>
      <w:r>
        <w:rPr>
          <w:color w:val="323031"/>
          <w:spacing w:val="-8"/>
          <w:w w:val="95"/>
        </w:rPr>
        <w:t xml:space="preserve"> </w:t>
      </w:r>
      <w:r>
        <w:rPr>
          <w:color w:val="323031"/>
          <w:w w:val="95"/>
        </w:rPr>
        <w:t>Court</w:t>
      </w:r>
      <w:r>
        <w:rPr>
          <w:color w:val="323031"/>
          <w:spacing w:val="-8"/>
          <w:w w:val="95"/>
        </w:rPr>
        <w:t xml:space="preserve"> </w:t>
      </w:r>
      <w:r>
        <w:rPr>
          <w:color w:val="323031"/>
          <w:w w:val="95"/>
        </w:rPr>
        <w:t>Magistrate.</w:t>
      </w:r>
    </w:p>
    <w:p w:rsidR="00FA5891" w:rsidRDefault="00B8433F">
      <w:pPr>
        <w:pStyle w:val="BodyText"/>
        <w:ind w:left="510"/>
      </w:pP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Industrial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jurisdiction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deal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proceedings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under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the:</w:t>
      </w:r>
    </w:p>
    <w:p w:rsidR="00FA5891" w:rsidRDefault="00B8433F">
      <w:pPr>
        <w:numPr>
          <w:ilvl w:val="2"/>
          <w:numId w:val="4"/>
        </w:numPr>
        <w:tabs>
          <w:tab w:val="left" w:pos="794"/>
        </w:tabs>
        <w:spacing w:before="136"/>
        <w:ind w:hanging="283"/>
        <w:rPr>
          <w:rFonts w:ascii="Arial" w:eastAsia="Arial" w:hAnsi="Arial" w:cs="Arial"/>
          <w:sz w:val="18"/>
          <w:szCs w:val="18"/>
        </w:rPr>
      </w:pPr>
      <w:r>
        <w:rPr>
          <w:rFonts w:ascii="Arial"/>
          <w:i/>
          <w:color w:val="323031"/>
          <w:spacing w:val="-2"/>
          <w:w w:val="95"/>
          <w:sz w:val="18"/>
        </w:rPr>
        <w:t>W</w:t>
      </w:r>
      <w:r>
        <w:rPr>
          <w:rFonts w:ascii="Arial"/>
          <w:i/>
          <w:color w:val="323031"/>
          <w:spacing w:val="-1"/>
          <w:w w:val="95"/>
          <w:sz w:val="18"/>
        </w:rPr>
        <w:t>orkers</w:t>
      </w:r>
      <w:r>
        <w:rPr>
          <w:rFonts w:ascii="Arial"/>
          <w:i/>
          <w:color w:val="323031"/>
          <w:spacing w:val="-5"/>
          <w:w w:val="95"/>
          <w:sz w:val="18"/>
        </w:rPr>
        <w:t xml:space="preserve"> </w:t>
      </w:r>
      <w:r>
        <w:rPr>
          <w:rFonts w:ascii="Arial"/>
          <w:i/>
          <w:color w:val="323031"/>
          <w:w w:val="95"/>
          <w:sz w:val="18"/>
        </w:rPr>
        <w:t>Compensation</w:t>
      </w:r>
      <w:r>
        <w:rPr>
          <w:rFonts w:ascii="Arial"/>
          <w:i/>
          <w:color w:val="323031"/>
          <w:spacing w:val="-5"/>
          <w:w w:val="95"/>
          <w:sz w:val="18"/>
        </w:rPr>
        <w:t xml:space="preserve"> </w:t>
      </w:r>
      <w:r>
        <w:rPr>
          <w:rFonts w:ascii="Arial"/>
          <w:i/>
          <w:color w:val="323031"/>
          <w:w w:val="95"/>
          <w:sz w:val="18"/>
        </w:rPr>
        <w:t>Act</w:t>
      </w:r>
      <w:r>
        <w:rPr>
          <w:rFonts w:ascii="Arial"/>
          <w:i/>
          <w:color w:val="323031"/>
          <w:spacing w:val="-4"/>
          <w:w w:val="95"/>
          <w:sz w:val="18"/>
        </w:rPr>
        <w:t xml:space="preserve"> </w:t>
      </w:r>
      <w:r>
        <w:rPr>
          <w:rFonts w:ascii="Arial"/>
          <w:i/>
          <w:color w:val="323031"/>
          <w:w w:val="95"/>
          <w:sz w:val="18"/>
        </w:rPr>
        <w:t>1951</w:t>
      </w:r>
    </w:p>
    <w:p w:rsidR="00FA5891" w:rsidRDefault="00B8433F">
      <w:pPr>
        <w:numPr>
          <w:ilvl w:val="2"/>
          <w:numId w:val="4"/>
        </w:numPr>
        <w:tabs>
          <w:tab w:val="left" w:pos="794"/>
        </w:tabs>
        <w:spacing w:before="135"/>
        <w:ind w:hanging="283"/>
        <w:rPr>
          <w:rFonts w:ascii="Arial" w:eastAsia="Arial" w:hAnsi="Arial" w:cs="Arial"/>
          <w:sz w:val="18"/>
          <w:szCs w:val="18"/>
        </w:rPr>
      </w:pPr>
      <w:r>
        <w:rPr>
          <w:rFonts w:ascii="Arial"/>
          <w:i/>
          <w:color w:val="323031"/>
          <w:spacing w:val="-2"/>
          <w:sz w:val="18"/>
        </w:rPr>
        <w:t>Work</w:t>
      </w:r>
      <w:r>
        <w:rPr>
          <w:rFonts w:ascii="Arial"/>
          <w:i/>
          <w:color w:val="323031"/>
          <w:spacing w:val="-25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Health</w:t>
      </w:r>
      <w:r>
        <w:rPr>
          <w:rFonts w:ascii="Arial"/>
          <w:i/>
          <w:color w:val="323031"/>
          <w:spacing w:val="-25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and</w:t>
      </w:r>
      <w:r>
        <w:rPr>
          <w:rFonts w:ascii="Arial"/>
          <w:i/>
          <w:color w:val="323031"/>
          <w:spacing w:val="-24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Safety</w:t>
      </w:r>
      <w:r>
        <w:rPr>
          <w:rFonts w:ascii="Arial"/>
          <w:i/>
          <w:color w:val="323031"/>
          <w:spacing w:val="-25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Act</w:t>
      </w:r>
      <w:r>
        <w:rPr>
          <w:rFonts w:ascii="Arial"/>
          <w:i/>
          <w:color w:val="323031"/>
          <w:spacing w:val="-25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2011</w:t>
      </w:r>
    </w:p>
    <w:p w:rsidR="00FA5891" w:rsidRDefault="00B8433F">
      <w:pPr>
        <w:numPr>
          <w:ilvl w:val="2"/>
          <w:numId w:val="4"/>
        </w:numPr>
        <w:tabs>
          <w:tab w:val="left" w:pos="794"/>
        </w:tabs>
        <w:spacing w:before="135"/>
        <w:ind w:hanging="283"/>
        <w:rPr>
          <w:rFonts w:ascii="Arial" w:eastAsia="Arial" w:hAnsi="Arial" w:cs="Arial"/>
          <w:sz w:val="18"/>
          <w:szCs w:val="18"/>
        </w:rPr>
      </w:pPr>
      <w:r>
        <w:rPr>
          <w:rFonts w:ascii="Arial"/>
          <w:i/>
          <w:color w:val="323031"/>
          <w:sz w:val="18"/>
        </w:rPr>
        <w:t>Scaffolding</w:t>
      </w:r>
      <w:r>
        <w:rPr>
          <w:rFonts w:ascii="Arial"/>
          <w:i/>
          <w:color w:val="323031"/>
          <w:spacing w:val="-25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and</w:t>
      </w:r>
      <w:r>
        <w:rPr>
          <w:rFonts w:ascii="Arial"/>
          <w:i/>
          <w:color w:val="323031"/>
          <w:spacing w:val="-25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Lifts</w:t>
      </w:r>
      <w:r>
        <w:rPr>
          <w:rFonts w:ascii="Arial"/>
          <w:i/>
          <w:color w:val="323031"/>
          <w:spacing w:val="-25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Act</w:t>
      </w:r>
      <w:r>
        <w:rPr>
          <w:rFonts w:ascii="Arial"/>
          <w:i/>
          <w:color w:val="323031"/>
          <w:spacing w:val="-24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1912</w:t>
      </w:r>
    </w:p>
    <w:p w:rsidR="00FA5891" w:rsidRDefault="00B8433F">
      <w:pPr>
        <w:numPr>
          <w:ilvl w:val="2"/>
          <w:numId w:val="4"/>
        </w:numPr>
        <w:tabs>
          <w:tab w:val="left" w:pos="794"/>
        </w:tabs>
        <w:spacing w:before="135"/>
        <w:ind w:hanging="283"/>
        <w:rPr>
          <w:rFonts w:ascii="Arial" w:eastAsia="Arial" w:hAnsi="Arial" w:cs="Arial"/>
          <w:sz w:val="18"/>
          <w:szCs w:val="18"/>
        </w:rPr>
      </w:pPr>
      <w:r>
        <w:rPr>
          <w:rFonts w:ascii="Arial"/>
          <w:i/>
          <w:color w:val="323031"/>
          <w:w w:val="95"/>
          <w:sz w:val="18"/>
        </w:rPr>
        <w:t>Dangerous</w:t>
      </w:r>
      <w:r>
        <w:rPr>
          <w:rFonts w:ascii="Arial"/>
          <w:i/>
          <w:color w:val="323031"/>
          <w:spacing w:val="-3"/>
          <w:w w:val="95"/>
          <w:sz w:val="18"/>
        </w:rPr>
        <w:t xml:space="preserve"> </w:t>
      </w:r>
      <w:r>
        <w:rPr>
          <w:rFonts w:ascii="Arial"/>
          <w:i/>
          <w:color w:val="323031"/>
          <w:w w:val="95"/>
          <w:sz w:val="18"/>
        </w:rPr>
        <w:t>Substances</w:t>
      </w:r>
      <w:r>
        <w:rPr>
          <w:rFonts w:ascii="Arial"/>
          <w:i/>
          <w:color w:val="323031"/>
          <w:spacing w:val="-2"/>
          <w:w w:val="95"/>
          <w:sz w:val="18"/>
        </w:rPr>
        <w:t xml:space="preserve"> </w:t>
      </w:r>
      <w:r>
        <w:rPr>
          <w:rFonts w:ascii="Arial"/>
          <w:i/>
          <w:color w:val="323031"/>
          <w:w w:val="95"/>
          <w:sz w:val="18"/>
        </w:rPr>
        <w:t>Act</w:t>
      </w:r>
      <w:r>
        <w:rPr>
          <w:rFonts w:ascii="Arial"/>
          <w:i/>
          <w:color w:val="323031"/>
          <w:spacing w:val="-2"/>
          <w:w w:val="95"/>
          <w:sz w:val="18"/>
        </w:rPr>
        <w:t xml:space="preserve"> </w:t>
      </w:r>
      <w:r>
        <w:rPr>
          <w:rFonts w:ascii="Arial"/>
          <w:i/>
          <w:color w:val="323031"/>
          <w:w w:val="95"/>
          <w:sz w:val="18"/>
        </w:rPr>
        <w:t>2004</w:t>
      </w:r>
    </w:p>
    <w:p w:rsidR="00FA5891" w:rsidRDefault="00B8433F">
      <w:pPr>
        <w:numPr>
          <w:ilvl w:val="2"/>
          <w:numId w:val="4"/>
        </w:numPr>
        <w:tabs>
          <w:tab w:val="left" w:pos="794"/>
        </w:tabs>
        <w:spacing w:before="135"/>
        <w:ind w:hanging="283"/>
        <w:rPr>
          <w:rFonts w:ascii="Arial" w:eastAsia="Arial" w:hAnsi="Arial" w:cs="Arial"/>
          <w:sz w:val="18"/>
          <w:szCs w:val="18"/>
        </w:rPr>
      </w:pPr>
      <w:r>
        <w:rPr>
          <w:rFonts w:ascii="Arial"/>
          <w:i/>
          <w:color w:val="323031"/>
          <w:sz w:val="18"/>
        </w:rPr>
        <w:t>Machinery</w:t>
      </w:r>
      <w:r>
        <w:rPr>
          <w:rFonts w:ascii="Arial"/>
          <w:i/>
          <w:color w:val="323031"/>
          <w:spacing w:val="-22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Act</w:t>
      </w:r>
      <w:r>
        <w:rPr>
          <w:rFonts w:ascii="Arial"/>
          <w:i/>
          <w:color w:val="323031"/>
          <w:spacing w:val="-22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1949.</w:t>
      </w:r>
    </w:p>
    <w:p w:rsidR="00FA5891" w:rsidRDefault="00B8433F">
      <w:pPr>
        <w:pStyle w:val="BodyText"/>
        <w:spacing w:before="135" w:line="264" w:lineRule="auto"/>
        <w:ind w:left="510" w:right="2076"/>
      </w:pP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jurisdiction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hear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determine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personal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injury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matters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arising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from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w w:val="94"/>
        </w:rPr>
        <w:t xml:space="preserve"> </w:t>
      </w:r>
      <w:r>
        <w:rPr>
          <w:color w:val="323031"/>
        </w:rPr>
        <w:t>same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facts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form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basis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proceedings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under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any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above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Acts,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up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limit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of</w:t>
      </w:r>
    </w:p>
    <w:p w:rsidR="00FA5891" w:rsidRDefault="00B8433F">
      <w:pPr>
        <w:pStyle w:val="BodyText"/>
        <w:spacing w:before="0"/>
        <w:ind w:left="510"/>
      </w:pPr>
      <w:proofErr w:type="gramStart"/>
      <w:r>
        <w:rPr>
          <w:color w:val="323031"/>
        </w:rPr>
        <w:t>$250</w:t>
      </w:r>
      <w:r>
        <w:rPr>
          <w:color w:val="323031"/>
          <w:spacing w:val="-4"/>
        </w:rPr>
        <w:t xml:space="preserve"> </w:t>
      </w:r>
      <w:r>
        <w:rPr>
          <w:color w:val="323031"/>
        </w:rPr>
        <w:t>000.</w:t>
      </w:r>
      <w:proofErr w:type="gramEnd"/>
    </w:p>
    <w:p w:rsidR="00FA5891" w:rsidRDefault="00B8433F">
      <w:pPr>
        <w:pStyle w:val="BodyText"/>
        <w:spacing w:before="136" w:line="264" w:lineRule="auto"/>
        <w:ind w:left="510" w:right="2084"/>
      </w:pPr>
      <w:r>
        <w:rPr>
          <w:color w:val="323031"/>
          <w:spacing w:val="-3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Industrial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exercises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Magistrates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4"/>
        </w:rPr>
        <w:t>Court’</w:t>
      </w:r>
      <w:r>
        <w:rPr>
          <w:color w:val="323031"/>
          <w:spacing w:val="-3"/>
        </w:rPr>
        <w:t>s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jurisdiction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criminal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prosecutions</w:t>
      </w:r>
      <w:r>
        <w:rPr>
          <w:color w:val="323031"/>
          <w:spacing w:val="36"/>
          <w:w w:val="96"/>
        </w:rPr>
        <w:t xml:space="preserve"> </w:t>
      </w:r>
      <w:r>
        <w:rPr>
          <w:color w:val="323031"/>
          <w:spacing w:val="-3"/>
        </w:rPr>
        <w:t>against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adult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offenders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where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they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relate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industrial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2"/>
        </w:rPr>
        <w:t>or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work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safety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offences;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bail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proceedings</w:t>
      </w:r>
      <w:r>
        <w:rPr>
          <w:color w:val="323031"/>
          <w:spacing w:val="44"/>
          <w:w w:val="97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proceedings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for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breach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sentences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imposed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for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those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offences.</w:t>
      </w: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spacing w:before="159"/>
        <w:ind w:left="680" w:right="2030" w:hanging="171"/>
        <w:rPr>
          <w:rFonts w:ascii="Tahoma" w:eastAsia="Tahoma" w:hAnsi="Tahoma" w:cs="Tahoma"/>
          <w:sz w:val="15"/>
          <w:szCs w:val="15"/>
        </w:rPr>
      </w:pPr>
      <w:r w:rsidRPr="00FA5891">
        <w:pict>
          <v:group id="_x0000_s1462" style="position:absolute;left:0;text-align:left;margin-left:930.75pt;margin-top:47.65pt;width:67.1pt;height:142.15pt;z-index:3760;mso-position-horizontal-relative:page" coordorigin="18615,953" coordsize="1342,2843">
            <v:shape id="_x0000_s1463" style="position:absolute;left:18615;top:953;width:1342;height:2843" coordorigin="18615,953" coordsize="1342,2843" path="m19956,953r-1341,628l19956,3796r,-2843xe" fillcolor="#c7c9c8" stroked="f">
              <v:path arrowok="t"/>
            </v:shape>
            <w10:wrap anchorx="page"/>
          </v:group>
        </w:pict>
      </w:r>
      <w:r w:rsidR="00B8433F">
        <w:rPr>
          <w:rFonts w:ascii="Tahoma" w:eastAsia="Tahoma" w:hAnsi="Tahoma" w:cs="Tahoma"/>
          <w:color w:val="323031"/>
          <w:sz w:val="15"/>
          <w:szCs w:val="15"/>
        </w:rPr>
        <w:t>2</w:t>
      </w:r>
      <w:r w:rsidR="00B8433F">
        <w:rPr>
          <w:rFonts w:ascii="Tahoma" w:eastAsia="Tahoma" w:hAnsi="Tahoma" w:cs="Tahoma"/>
          <w:color w:val="323031"/>
          <w:spacing w:val="3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z w:val="15"/>
          <w:szCs w:val="15"/>
        </w:rPr>
        <w:t>Getting</w:t>
      </w:r>
      <w:r w:rsidR="00B8433F">
        <w:rPr>
          <w:rFonts w:ascii="Tahoma" w:eastAsia="Tahoma" w:hAnsi="Tahoma" w:cs="Tahoma"/>
          <w:color w:val="323031"/>
          <w:spacing w:val="-23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z w:val="15"/>
          <w:szCs w:val="15"/>
        </w:rPr>
        <w:t>Home</w:t>
      </w:r>
      <w:r w:rsidR="00B8433F">
        <w:rPr>
          <w:rFonts w:ascii="Tahoma" w:eastAsia="Tahoma" w:hAnsi="Tahoma" w:cs="Tahoma"/>
          <w:color w:val="323031"/>
          <w:spacing w:val="-23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z w:val="15"/>
          <w:szCs w:val="15"/>
        </w:rPr>
        <w:t>Safely:</w:t>
      </w:r>
      <w:r w:rsidR="00B8433F">
        <w:rPr>
          <w:rFonts w:ascii="Tahoma" w:eastAsia="Tahoma" w:hAnsi="Tahoma" w:cs="Tahoma"/>
          <w:color w:val="323031"/>
          <w:spacing w:val="-22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z w:val="15"/>
          <w:szCs w:val="15"/>
        </w:rPr>
        <w:t>Inquiry</w:t>
      </w:r>
      <w:r w:rsidR="00B8433F">
        <w:rPr>
          <w:rFonts w:ascii="Tahoma" w:eastAsia="Tahoma" w:hAnsi="Tahoma" w:cs="Tahoma"/>
          <w:color w:val="323031"/>
          <w:spacing w:val="-23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z w:val="15"/>
          <w:szCs w:val="15"/>
        </w:rPr>
        <w:t>into</w:t>
      </w:r>
      <w:r w:rsidR="00B8433F">
        <w:rPr>
          <w:rFonts w:ascii="Tahoma" w:eastAsia="Tahoma" w:hAnsi="Tahoma" w:cs="Tahoma"/>
          <w:color w:val="323031"/>
          <w:spacing w:val="-23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z w:val="15"/>
          <w:szCs w:val="15"/>
        </w:rPr>
        <w:t>Compliance</w:t>
      </w:r>
      <w:r w:rsidR="00B8433F">
        <w:rPr>
          <w:rFonts w:ascii="Tahoma" w:eastAsia="Tahoma" w:hAnsi="Tahoma" w:cs="Tahoma"/>
          <w:color w:val="323031"/>
          <w:spacing w:val="-23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z w:val="15"/>
          <w:szCs w:val="15"/>
        </w:rPr>
        <w:t>with</w:t>
      </w:r>
      <w:r w:rsidR="00B8433F">
        <w:rPr>
          <w:rFonts w:ascii="Tahoma" w:eastAsia="Tahoma" w:hAnsi="Tahoma" w:cs="Tahoma"/>
          <w:color w:val="323031"/>
          <w:spacing w:val="-23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pacing w:val="-2"/>
          <w:sz w:val="15"/>
          <w:szCs w:val="15"/>
        </w:rPr>
        <w:t>Work</w:t>
      </w:r>
      <w:r w:rsidR="00B8433F">
        <w:rPr>
          <w:rFonts w:ascii="Tahoma" w:eastAsia="Tahoma" w:hAnsi="Tahoma" w:cs="Tahoma"/>
          <w:color w:val="323031"/>
          <w:spacing w:val="-23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z w:val="15"/>
          <w:szCs w:val="15"/>
        </w:rPr>
        <w:t>Health</w:t>
      </w:r>
      <w:r w:rsidR="00B8433F">
        <w:rPr>
          <w:rFonts w:ascii="Tahoma" w:eastAsia="Tahoma" w:hAnsi="Tahoma" w:cs="Tahoma"/>
          <w:color w:val="323031"/>
          <w:spacing w:val="-22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z w:val="15"/>
          <w:szCs w:val="15"/>
        </w:rPr>
        <w:t>and</w:t>
      </w:r>
      <w:r w:rsidR="00B8433F">
        <w:rPr>
          <w:rFonts w:ascii="Tahoma" w:eastAsia="Tahoma" w:hAnsi="Tahoma" w:cs="Tahoma"/>
          <w:color w:val="323031"/>
          <w:spacing w:val="-23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z w:val="15"/>
          <w:szCs w:val="15"/>
        </w:rPr>
        <w:t>Safety</w:t>
      </w:r>
      <w:r w:rsidR="00B8433F">
        <w:rPr>
          <w:rFonts w:ascii="Tahoma" w:eastAsia="Tahoma" w:hAnsi="Tahoma" w:cs="Tahoma"/>
          <w:color w:val="323031"/>
          <w:spacing w:val="-23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z w:val="15"/>
          <w:szCs w:val="15"/>
        </w:rPr>
        <w:t>Requirements</w:t>
      </w:r>
      <w:r w:rsidR="00B8433F">
        <w:rPr>
          <w:rFonts w:ascii="Tahoma" w:eastAsia="Tahoma" w:hAnsi="Tahoma" w:cs="Tahoma"/>
          <w:color w:val="323031"/>
          <w:spacing w:val="-23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z w:val="15"/>
          <w:szCs w:val="15"/>
        </w:rPr>
        <w:t>in</w:t>
      </w:r>
      <w:r w:rsidR="00B8433F">
        <w:rPr>
          <w:rFonts w:ascii="Tahoma" w:eastAsia="Tahoma" w:hAnsi="Tahoma" w:cs="Tahoma"/>
          <w:color w:val="323031"/>
          <w:spacing w:val="-23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z w:val="15"/>
          <w:szCs w:val="15"/>
        </w:rPr>
        <w:t>the</w:t>
      </w:r>
      <w:r w:rsidR="00B8433F">
        <w:rPr>
          <w:rFonts w:ascii="Tahoma" w:eastAsia="Tahoma" w:hAnsi="Tahoma" w:cs="Tahoma"/>
          <w:color w:val="323031"/>
          <w:spacing w:val="-23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pacing w:val="-2"/>
          <w:sz w:val="15"/>
          <w:szCs w:val="15"/>
        </w:rPr>
        <w:t>ACT’s</w:t>
      </w:r>
      <w:r w:rsidR="00B8433F">
        <w:rPr>
          <w:rFonts w:ascii="Tahoma" w:eastAsia="Tahoma" w:hAnsi="Tahoma" w:cs="Tahoma"/>
          <w:color w:val="323031"/>
          <w:spacing w:val="25"/>
          <w:w w:val="99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w w:val="95"/>
          <w:sz w:val="15"/>
          <w:szCs w:val="15"/>
        </w:rPr>
        <w:t>Construction</w:t>
      </w:r>
      <w:r w:rsidR="00B8433F">
        <w:rPr>
          <w:rFonts w:ascii="Tahoma" w:eastAsia="Tahoma" w:hAnsi="Tahoma" w:cs="Tahoma"/>
          <w:color w:val="323031"/>
          <w:spacing w:val="-21"/>
          <w:w w:val="95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spacing w:val="-3"/>
          <w:w w:val="95"/>
          <w:sz w:val="15"/>
          <w:szCs w:val="15"/>
        </w:rPr>
        <w:t>Industry,</w:t>
      </w:r>
      <w:r w:rsidR="00B8433F">
        <w:rPr>
          <w:rFonts w:ascii="Tahoma" w:eastAsia="Tahoma" w:hAnsi="Tahoma" w:cs="Tahoma"/>
          <w:color w:val="323031"/>
          <w:spacing w:val="-20"/>
          <w:w w:val="95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w w:val="95"/>
          <w:sz w:val="15"/>
          <w:szCs w:val="15"/>
        </w:rPr>
        <w:t>accessible</w:t>
      </w:r>
      <w:r w:rsidR="00B8433F">
        <w:rPr>
          <w:rFonts w:ascii="Tahoma" w:eastAsia="Tahoma" w:hAnsi="Tahoma" w:cs="Tahoma"/>
          <w:color w:val="323031"/>
          <w:spacing w:val="-21"/>
          <w:w w:val="95"/>
          <w:sz w:val="15"/>
          <w:szCs w:val="15"/>
        </w:rPr>
        <w:t xml:space="preserve"> </w:t>
      </w:r>
      <w:r w:rsidR="00B8433F">
        <w:rPr>
          <w:rFonts w:ascii="Tahoma" w:eastAsia="Tahoma" w:hAnsi="Tahoma" w:cs="Tahoma"/>
          <w:color w:val="323031"/>
          <w:w w:val="95"/>
          <w:sz w:val="15"/>
          <w:szCs w:val="15"/>
        </w:rPr>
        <w:t>at</w:t>
      </w:r>
      <w:r w:rsidR="00B8433F">
        <w:rPr>
          <w:rFonts w:ascii="Tahoma" w:eastAsia="Tahoma" w:hAnsi="Tahoma" w:cs="Tahoma"/>
          <w:color w:val="323031"/>
          <w:spacing w:val="-20"/>
          <w:w w:val="95"/>
          <w:sz w:val="15"/>
          <w:szCs w:val="15"/>
        </w:rPr>
        <w:t xml:space="preserve"> </w:t>
      </w:r>
      <w:hyperlink r:id="rId74">
        <w:r w:rsidR="00B8433F">
          <w:rPr>
            <w:rFonts w:ascii="Tahoma" w:eastAsia="Tahoma" w:hAnsi="Tahoma" w:cs="Tahoma"/>
            <w:color w:val="323031"/>
            <w:spacing w:val="-2"/>
            <w:w w:val="95"/>
            <w:sz w:val="15"/>
            <w:szCs w:val="15"/>
          </w:rPr>
          <w:t>http://www.worksafety</w:t>
        </w:r>
        <w:r w:rsidR="00B8433F">
          <w:rPr>
            <w:rFonts w:ascii="Tahoma" w:eastAsia="Tahoma" w:hAnsi="Tahoma" w:cs="Tahoma"/>
            <w:color w:val="323031"/>
            <w:spacing w:val="-1"/>
            <w:w w:val="95"/>
            <w:sz w:val="15"/>
            <w:szCs w:val="15"/>
          </w:rPr>
          <w:t>.act.gov.au/publication/view/1991</w:t>
        </w:r>
      </w:hyperlink>
    </w:p>
    <w:p w:rsidR="00FA5891" w:rsidRDefault="00FA5891">
      <w:pPr>
        <w:rPr>
          <w:rFonts w:ascii="Tahoma" w:eastAsia="Tahoma" w:hAnsi="Tahoma" w:cs="Tahoma"/>
          <w:sz w:val="15"/>
          <w:szCs w:val="15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num="2" w:space="720" w:equalWidth="0">
            <w:col w:w="9128" w:space="1190"/>
            <w:col w:w="9642"/>
          </w:cols>
        </w:sect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1"/>
        <w:rPr>
          <w:rFonts w:ascii="Tahoma" w:eastAsia="Tahoma" w:hAnsi="Tahoma" w:cs="Tahoma"/>
          <w:sz w:val="25"/>
          <w:szCs w:val="25"/>
        </w:rPr>
      </w:pPr>
    </w:p>
    <w:p w:rsidR="00FA5891" w:rsidRDefault="00FA5891">
      <w:pPr>
        <w:tabs>
          <w:tab w:val="left" w:pos="17786"/>
        </w:tabs>
        <w:spacing w:line="270" w:lineRule="exact"/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1460" style="position:absolute;left:0;text-align:left;margin-left:0;margin-top:-12.75pt;width:44.6pt;height:43.95pt;z-index:3784;mso-position-horizontal-relative:page" coordorigin=",-255" coordsize="892,879">
            <v:shape id="_x0000_s1461" style="position:absolute;top:-255;width:892;height:879" coordorigin=",-255" coordsize="892,879" path="m548,-255l,-85,,624r892,l548,-25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34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35</w:t>
      </w:r>
    </w:p>
    <w:p w:rsidR="00FA5891" w:rsidRDefault="00FA5891">
      <w:pPr>
        <w:spacing w:line="270" w:lineRule="exact"/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1"/>
        <w:rPr>
          <w:rFonts w:ascii="Arial Unicode MS" w:eastAsia="Arial Unicode MS" w:hAnsi="Arial Unicode MS" w:cs="Arial Unicode MS"/>
          <w:sz w:val="26"/>
          <w:szCs w:val="26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6"/>
          <w:szCs w:val="26"/>
        </w:rPr>
        <w:sectPr w:rsidR="00FA5891">
          <w:pgSz w:w="19960" w:h="14180" w:orient="landscape"/>
          <w:pgMar w:top="700" w:right="0" w:bottom="0" w:left="0" w:header="0" w:footer="0" w:gutter="0"/>
          <w:cols w:space="720"/>
        </w:sectPr>
      </w:pPr>
    </w:p>
    <w:p w:rsidR="00FA5891" w:rsidRDefault="00B8433F">
      <w:pPr>
        <w:pStyle w:val="Heading4"/>
        <w:tabs>
          <w:tab w:val="left" w:pos="1984"/>
        </w:tabs>
        <w:spacing w:before="18" w:line="503" w:lineRule="exact"/>
      </w:pPr>
      <w:bookmarkStart w:id="54" w:name="Industrial_Court_statistics"/>
      <w:bookmarkStart w:id="55" w:name="CASE_STUDY"/>
      <w:bookmarkEnd w:id="54"/>
      <w:bookmarkEnd w:id="55"/>
      <w:r>
        <w:rPr>
          <w:rFonts w:ascii="Century Gothic"/>
          <w:b/>
          <w:color w:val="002D5B"/>
          <w:position w:val="-14"/>
          <w:sz w:val="44"/>
        </w:rPr>
        <w:lastRenderedPageBreak/>
        <w:t>4</w:t>
      </w:r>
      <w:r>
        <w:rPr>
          <w:rFonts w:ascii="Century Gothic"/>
          <w:b/>
          <w:color w:val="002D5B"/>
          <w:position w:val="-14"/>
          <w:sz w:val="44"/>
        </w:rPr>
        <w:tab/>
      </w:r>
      <w:r>
        <w:rPr>
          <w:color w:val="323031"/>
        </w:rPr>
        <w:t>Industrial</w:t>
      </w:r>
      <w:r>
        <w:rPr>
          <w:color w:val="323031"/>
          <w:spacing w:val="-3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"/>
        </w:rPr>
        <w:t xml:space="preserve"> </w:t>
      </w:r>
      <w:r>
        <w:rPr>
          <w:color w:val="323031"/>
        </w:rPr>
        <w:t>statistics</w:t>
      </w:r>
    </w:p>
    <w:p w:rsidR="00FA5891" w:rsidRDefault="00FA5891">
      <w:pPr>
        <w:pStyle w:val="BodyText"/>
        <w:spacing w:before="0" w:line="180" w:lineRule="exact"/>
      </w:pPr>
      <w:r w:rsidRPr="00FA5891">
        <w:pict>
          <v:shape id="_x0000_s1459" type="#_x0000_t202" style="position:absolute;left:0;text-align:left;margin-left:27.35pt;margin-top:4.75pt;width:10pt;height:87.35pt;z-index:4264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THE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SPECIALIST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7"/>
                      <w:sz w:val="16"/>
                    </w:rPr>
                    <w:t>TS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The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following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statistics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provide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snapshot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matters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that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have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been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dealt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with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the</w:t>
      </w:r>
    </w:p>
    <w:p w:rsidR="00FA5891" w:rsidRDefault="00B8433F">
      <w:pPr>
        <w:pStyle w:val="BodyText"/>
        <w:spacing w:before="22"/>
      </w:pPr>
      <w:proofErr w:type="gramStart"/>
      <w:r>
        <w:rPr>
          <w:color w:val="323031"/>
        </w:rPr>
        <w:t>Industrial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since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its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commencement.</w:t>
      </w:r>
      <w:proofErr w:type="gramEnd"/>
    </w:p>
    <w:p w:rsidR="00FA5891" w:rsidRDefault="00FA5891">
      <w:pPr>
        <w:spacing w:before="8"/>
        <w:rPr>
          <w:rFonts w:ascii="Tahoma" w:eastAsia="Tahoma" w:hAnsi="Tahoma" w:cs="Tahoma"/>
          <w:sz w:val="20"/>
          <w:szCs w:val="20"/>
        </w:rPr>
      </w:pPr>
    </w:p>
    <w:p w:rsidR="00FA5891" w:rsidRDefault="00B8433F">
      <w:pPr>
        <w:pStyle w:val="Heading6"/>
      </w:pPr>
      <w:r>
        <w:rPr>
          <w:color w:val="323031"/>
        </w:rPr>
        <w:t>Criminal</w:t>
      </w:r>
      <w:r>
        <w:rPr>
          <w:color w:val="323031"/>
          <w:spacing w:val="7"/>
        </w:rPr>
        <w:t xml:space="preserve"> </w:t>
      </w:r>
      <w:r>
        <w:rPr>
          <w:color w:val="323031"/>
        </w:rPr>
        <w:t>cases</w:t>
      </w:r>
    </w:p>
    <w:p w:rsidR="00FA5891" w:rsidRDefault="00FA5891">
      <w:pPr>
        <w:spacing w:before="2"/>
        <w:rPr>
          <w:rFonts w:ascii="Tahoma" w:eastAsia="Tahoma" w:hAnsi="Tahoma" w:cs="Tahoma"/>
          <w:sz w:val="21"/>
          <w:szCs w:val="21"/>
        </w:rPr>
      </w:pPr>
    </w:p>
    <w:p w:rsidR="00FA5891" w:rsidRDefault="00FA5891">
      <w:pPr>
        <w:pStyle w:val="Heading7"/>
        <w:ind w:left="1984"/>
      </w:pPr>
      <w:r w:rsidRPr="00FA5891">
        <w:pict>
          <v:group id="_x0000_s1449" style="position:absolute;left:0;text-align:left;margin-left:99.95pt;margin-top:30.4pt;width:140.8pt;height:140.8pt;z-index:3928;mso-position-horizontal-relative:page" coordorigin="1999,608" coordsize="2816,2816">
            <v:group id="_x0000_s1457" style="position:absolute;left:3406;top:608;width:1408;height:2270" coordorigin="3406,608" coordsize="1408,2270">
              <v:shape id="_x0000_s1458" style="position:absolute;left:3406;top:608;width:1408;height:2270" coordorigin="3406,608" coordsize="1408,2270" path="m3406,608r,704l3430,1312r23,1l3522,1321r68,15l3656,1357r63,28l3780,1419r57,40l3922,1536r69,88l4045,1719r38,102l4105,1927r5,108l4107,2089r-20,107l4050,2300r-54,99l3963,2447r557,430l4574,2802r50,-79l4667,2641r39,-84l4738,2471r27,-88l4787,2293r15,-92l4811,2109r3,-93l4809,1900r-13,-113l4773,1677r-31,-106l4704,1468r-47,-99l4603,1274r-60,-90l4475,1099r-73,-79l4323,947r-85,-68l4148,819r-95,-54l3954,718,3851,680,3745,649,3635,626,3522,612r-116,-4xe" fillcolor="#002d5b" stroked="f">
                <v:path arrowok="t"/>
              </v:shape>
            </v:group>
            <v:group id="_x0000_s1454" style="position:absolute;left:2303;top:2447;width:2217;height:977" coordorigin="2303,2447" coordsize="2217,977">
              <v:shape id="_x0000_s1456" style="position:absolute;left:2303;top:2447;width:2217;height:977" coordorigin="2303,2447" coordsize="2217,977" path="m2850,2447r-547,443l2315,2905r13,16l2368,2966r41,44l2453,3051r45,40l2545,3129r94,67l2736,3254r101,50l2940,3345r106,32l3152,3401r108,15l3368,3423r109,-1l3584,3412r107,-18l3796,3369r103,-34l3999,3293r98,-50l4190,3185r90,-65l4365,3047r80,-81l4520,2877,4304,2719r-879,l3371,2719r-107,-14l3160,2675r-99,-46l2969,2568r-82,-77l2850,2447xe" fillcolor="#0088ce" stroked="f">
                <v:path arrowok="t"/>
              </v:shape>
              <v:shape id="_x0000_s1455" style="position:absolute;left:2303;top:2447;width:2217;height:977" coordorigin="2303,2447" coordsize="2217,977" path="m3952,2461r-40,44l3868,2547r-78,59l3691,2660r-104,36l3479,2716r-54,3l4304,2719,3952,2461xe" fillcolor="#0088ce" stroked="f">
                <v:path arrowok="t"/>
              </v:shape>
            </v:group>
            <v:group id="_x0000_s1452" style="position:absolute;left:1999;top:728;width:1130;height:2150" coordorigin="1999,728" coordsize="1130,2150">
              <v:shape id="_x0000_s1453" style="position:absolute;left:1999;top:728;width:1130;height:2150" coordorigin="1999,728" coordsize="1130,2150" path="m2837,728r-55,26l2729,781r-52,31l2626,844r-49,34l2456,977r-81,80l2302,1142r-65,89l2179,1325r-50,98l2087,1523r-34,103l2028,1731r-18,107l2000,1945r-1,109l2006,2162r15,108l2045,2376r32,106l2118,2585r50,101l2226,2783r67,94l2839,2432r-12,-16l2816,2399r-30,-52l2759,2293r-36,-108l2705,2075r-3,-55l2704,1965r16,-107l2753,1754r47,-97l2862,1569r76,-80l3027,1422r102,-53l2837,728xe" fillcolor="#474c55" stroked="f">
                <v:path arrowok="t"/>
              </v:shape>
            </v:group>
            <v:group id="_x0000_s1450" style="position:absolute;left:2851;top:608;width:556;height:760" coordorigin="2851,608" coordsize="556,760">
              <v:shape id="_x0000_s1451" style="position:absolute;left:2851;top:608;width:556;height:760" coordorigin="2851,608" coordsize="556,760" path="m3406,608r-85,2l3235,618r-84,13l3067,649r-82,23l2904,700r-53,22l3132,1367r19,-7l3169,1353r58,-18l3286,1322r60,-8l3406,1312r,-704xe" fillcolor="#c7c9c8" stroked="f">
                <v:path arrowok="t"/>
              </v:shape>
            </v:group>
            <w10:wrap anchorx="page"/>
          </v:group>
        </w:pict>
      </w:r>
      <w:r w:rsidRPr="00FA5891">
        <w:pict>
          <v:group id="_x0000_s1447" style="position:absolute;left:0;text-align:left;margin-left:267.5pt;margin-top:69.6pt;width:8.1pt;height:8.1pt;z-index:3952;mso-position-horizontal-relative:page" coordorigin="5350,1392" coordsize="162,162">
            <v:shape id="_x0000_s1448" style="position:absolute;left:5350;top:1392;width:162;height:162" coordorigin="5350,1392" coordsize="162,162" path="m5350,1392r161,l5511,1553r-161,l5350,1392xe" fillcolor="#002d5b" stroked="f">
              <v:path arrowok="t"/>
            </v:shape>
            <w10:wrap anchorx="page"/>
          </v:group>
        </w:pict>
      </w:r>
      <w:r w:rsidRPr="00FA5891">
        <w:pict>
          <v:group id="_x0000_s1380" style="position:absolute;left:0;text-align:left;margin-left:280.1pt;margin-top:69.9pt;width:66.4pt;height:7.6pt;z-index:3976;mso-position-horizontal-relative:page" coordorigin="5602,1398" coordsize="1328,152">
            <v:group id="_x0000_s1442" style="position:absolute;left:5602;top:1404;width:103;height:117" coordorigin="5602,1404" coordsize="103,117">
              <v:shape id="_x0000_s1446" style="position:absolute;left:5602;top:1404;width:103;height:117" coordorigin="5602,1404" coordsize="103,117" path="m5620,1404r-18,l5602,1520r10,l5612,1412r11,l5620,1404xe" fillcolor="#323031" stroked="f">
                <v:path arrowok="t"/>
              </v:shape>
              <v:shape id="_x0000_s1445" style="position:absolute;left:5602;top:1404;width:103;height:117" coordorigin="5602,1404" coordsize="103,117" path="m5623,1412r-11,l5647,1520r11,l5663,1502r-11,l5623,1412xe" fillcolor="#323031" stroked="f">
                <v:path arrowok="t"/>
              </v:shape>
              <v:shape id="_x0000_s1444" style="position:absolute;left:5602;top:1404;width:103;height:117" coordorigin="5602,1404" coordsize="103,117" path="m5704,1412r-11,l5693,1520r11,l5704,1412xe" fillcolor="#323031" stroked="f">
                <v:path arrowok="t"/>
              </v:shape>
              <v:shape id="_x0000_s1443" style="position:absolute;left:5602;top:1404;width:103;height:117" coordorigin="5602,1404" coordsize="103,117" path="m5704,1404r-19,l5653,1502r10,l5693,1412r11,l5704,1404xe" fillcolor="#323031" stroked="f">
                <v:path arrowok="t"/>
              </v:shape>
            </v:group>
            <v:group id="_x0000_s1437" style="position:absolute;left:5724;top:1435;width:65;height:88" coordorigin="5724,1435" coordsize="65,88">
              <v:shape id="_x0000_s1441" style="position:absolute;left:5724;top:1435;width:65;height:88" coordorigin="5724,1435" coordsize="65,88" path="m5787,1442r-14,l5778,1448r,11l5771,1466r-26,7l5729,1483r-5,17l5724,1514r10,8l5760,1522r7,-4l5772,1514r-32,l5734,1509r53,-36l5787,1442xe" fillcolor="#323031" stroked="f">
                <v:path arrowok="t"/>
              </v:shape>
              <v:shape id="_x0000_s1440" style="position:absolute;left:5724;top:1435;width:65;height:88" coordorigin="5724,1435" coordsize="65,88" path="m5787,1510r-10,l5779,1520r9,l5787,1514r,-4xe" fillcolor="#323031" stroked="f">
                <v:path arrowok="t"/>
              </v:shape>
              <v:shape id="_x0000_s1439" style="position:absolute;left:5724;top:1435;width:65;height:88" coordorigin="5724,1435" coordsize="65,88" path="m5787,1473r-10,l5777,1500r-8,9l5758,1514r14,l5777,1510r10,l5787,1473xe" fillcolor="#323031" stroked="f">
                <v:path arrowok="t"/>
              </v:shape>
              <v:shape id="_x0000_s1438" style="position:absolute;left:5724;top:1435;width:65;height:88" coordorigin="5724,1435" coordsize="65,88" path="m5778,1435r-33,l5735,1440r-7,14l5734,1457r6,-9l5748,1442r39,l5778,1435xe" fillcolor="#323031" stroked="f">
                <v:path arrowok="t"/>
              </v:shape>
            </v:group>
            <v:group id="_x0000_s1432" style="position:absolute;left:5802;top:1409;width:41;height:113" coordorigin="5802,1409" coordsize="41,113">
              <v:shape id="_x0000_s1436" style="position:absolute;left:5802;top:1409;width:41;height:113" coordorigin="5802,1409" coordsize="41,113" path="m5824,1444r-9,l5815,1517r4,5l5836,1522r3,-1l5843,1520r,-6l5827,1514r-3,-3l5824,1444xe" fillcolor="#323031" stroked="f">
                <v:path arrowok="t"/>
              </v:shape>
              <v:shape id="_x0000_s1435" style="position:absolute;left:5802;top:1409;width:41;height:113" coordorigin="5802,1409" coordsize="41,113" path="m5843,1512r-3,1l5836,1514r7,l5843,1512xe" fillcolor="#323031" stroked="f">
                <v:path arrowok="t"/>
              </v:shape>
              <v:shape id="_x0000_s1434" style="position:absolute;left:5802;top:1409;width:41;height:113" coordorigin="5802,1409" coordsize="41,113" path="m5843,1436r-41,l5802,1444r41,l5843,1436xe" fillcolor="#323031" stroked="f">
                <v:path arrowok="t"/>
              </v:shape>
              <v:shape id="_x0000_s1433" style="position:absolute;left:5802;top:1409;width:41;height:113" coordorigin="5802,1409" coordsize="41,113" path="m5824,1409r-9,l5815,1436r9,l5824,1409xe" fillcolor="#323031" stroked="f">
                <v:path arrowok="t"/>
              </v:shape>
            </v:group>
            <v:group id="_x0000_s1427" style="position:absolute;left:5847;top:1409;width:41;height:113" coordorigin="5847,1409" coordsize="41,113">
              <v:shape id="_x0000_s1431" style="position:absolute;left:5847;top:1409;width:41;height:113" coordorigin="5847,1409" coordsize="41,113" path="m5869,1444r-10,l5859,1517r5,5l5881,1522r3,-1l5887,1520r,-6l5872,1514r-3,-3l5869,1444xe" fillcolor="#323031" stroked="f">
                <v:path arrowok="t"/>
              </v:shape>
              <v:shape id="_x0000_s1430" style="position:absolute;left:5847;top:1409;width:41;height:113" coordorigin="5847,1409" coordsize="41,113" path="m5887,1512r-3,1l5881,1514r6,l5887,1512xe" fillcolor="#323031" stroked="f">
                <v:path arrowok="t"/>
              </v:shape>
              <v:shape id="_x0000_s1429" style="position:absolute;left:5847;top:1409;width:41;height:113" coordorigin="5847,1409" coordsize="41,113" path="m5887,1436r-40,l5847,1444r40,l5887,1436xe" fillcolor="#323031" stroked="f">
                <v:path arrowok="t"/>
              </v:shape>
              <v:shape id="_x0000_s1428" style="position:absolute;left:5847;top:1409;width:41;height:113" coordorigin="5847,1409" coordsize="41,113" path="m5869,1409r-10,l5859,1436r10,l5869,1409xe" fillcolor="#323031" stroked="f">
                <v:path arrowok="t"/>
              </v:shape>
            </v:group>
            <v:group id="_x0000_s1423" style="position:absolute;left:5899;top:1437;width:66;height:85" coordorigin="5899,1437" coordsize="66,85">
              <v:shape id="_x0000_s1426" style="position:absolute;left:5899;top:1437;width:66;height:85" coordorigin="5899,1437" coordsize="66,85" path="m5918,1437r-11,11l5900,1468r-1,32l5912,1516r20,6l5948,1522r8,-6l5957,1514r-14,l5927,1513r-16,-12l5906,1478r58,-5l5963,1471r-57,l5906,1460r7,-18l5946,1442r-2,-2l5918,1437xe" fillcolor="#323031" stroked="f">
                <v:path arrowok="t"/>
              </v:shape>
              <v:shape id="_x0000_s1425" style="position:absolute;left:5899;top:1437;width:66;height:85" coordorigin="5899,1437" coordsize="66,85" path="m5957,1497r-8,13l5943,1514r14,l5965,1501r-8,-4xe" fillcolor="#323031" stroked="f">
                <v:path arrowok="t"/>
              </v:shape>
              <v:shape id="_x0000_s1424" style="position:absolute;left:5899;top:1437;width:66;height:85" coordorigin="5899,1437" coordsize="66,85" path="m5946,1442r-33,l5945,1442r7,11l5954,1471r9,l5958,1453r-12,-11xe" fillcolor="#323031" stroked="f">
                <v:path arrowok="t"/>
              </v:shape>
            </v:group>
            <v:group id="_x0000_s1420" style="position:absolute;left:5983;top:1435;width:39;height:86" coordorigin="5983,1435" coordsize="39,86">
              <v:shape id="_x0000_s1422" style="position:absolute;left:5983;top:1435;width:39;height:86" coordorigin="5983,1435" coordsize="39,86" path="m5993,1436r-10,l5983,1520r10,l5993,1456r5,-4l5993,1452r,-16xe" fillcolor="#323031" stroked="f">
                <v:path arrowok="t"/>
              </v:shape>
              <v:shape id="_x0000_s1421" style="position:absolute;left:5983;top:1435;width:39;height:86" coordorigin="5983,1435" coordsize="39,86" path="m6022,1435r-15,l5998,1442r-5,10l5998,1452r9,-8l6022,1444r,-9xe" fillcolor="#323031" stroked="f">
                <v:path arrowok="t"/>
              </v:shape>
            </v:group>
            <v:group id="_x0000_s1416" style="position:absolute;left:6028;top:1435;width:62;height:88" coordorigin="6028,1435" coordsize="62,88">
              <v:shape id="_x0000_s1419" style="position:absolute;left:6028;top:1435;width:62;height:88" coordorigin="6028,1435" coordsize="62,88" path="m6036,1500r-8,5l6036,1516r12,6l6076,1522r12,-8l6051,1514r-8,-3l6036,1500xe" fillcolor="#323031" stroked="f">
                <v:path arrowok="t"/>
              </v:shape>
              <v:shape id="_x0000_s1418" style="position:absolute;left:6028;top:1435;width:62;height:88" coordorigin="6028,1435" coordsize="62,88" path="m6072,1435r-29,l6031,1442r,19l6041,1474r32,12l6080,1498r,9l6072,1514r16,l6090,1513r,-17l6081,1480r-17,-7l6048,1467r-7,-10l6041,1447r7,-5l6082,1442r-2,-2l6072,1435xe" fillcolor="#323031" stroked="f">
                <v:path arrowok="t"/>
              </v:shape>
              <v:shape id="_x0000_s1417" style="position:absolute;left:6028;top:1435;width:62;height:88" coordorigin="6028,1435" coordsize="62,88" path="m6082,1442r-15,l6073,1447r6,8l6086,1450r-4,-8xe" fillcolor="#323031" stroked="f">
                <v:path arrowok="t"/>
              </v:shape>
            </v:group>
            <v:group id="_x0000_s1414" style="position:absolute;left:6159;top:1404;width:2;height:117" coordorigin="6159,1404" coordsize="2,117">
              <v:shape id="_x0000_s1415" style="position:absolute;left:6159;top:1404;width:2;height:117" coordorigin="6159,1404" coordsize="0,117" path="m6159,1404r,116e" filled="f" strokecolor="#323031" strokeweight=".20567mm">
                <v:path arrowok="t"/>
              </v:shape>
            </v:group>
            <v:group id="_x0000_s1411" style="position:absolute;left:6183;top:1435;width:69;height:83" coordorigin="6183,1435" coordsize="69,83">
              <v:shape id="_x0000_s1413" style="position:absolute;left:6183;top:1435;width:69;height:83" coordorigin="6183,1435" coordsize="69,83" path="m6212,1435r-18,8l6185,1461r-2,28l6190,1505r16,10l6235,1517r3,-3l6213,1514r-16,-11l6192,1478r1,-13l6203,1449r24,-5l6239,1444r-3,-3l6212,1435xe" fillcolor="#323031" stroked="f">
                <v:path arrowok="t"/>
              </v:shape>
              <v:shape id="_x0000_s1412" style="position:absolute;left:6183;top:1435;width:69;height:83" coordorigin="6183,1435" coordsize="69,83" path="m6239,1444r-12,l6238,1458r3,29l6233,1507r-20,7l6238,1514r10,-13l6252,1478r-4,-21l6239,1444xe" fillcolor="#323031" stroked="f">
                <v:path arrowok="t"/>
              </v:shape>
            </v:group>
            <v:group id="_x0000_s1406" style="position:absolute;left:6266;top:1404;width:67;height:118" coordorigin="6266,1404" coordsize="67,118">
              <v:shape id="_x0000_s1410" style="position:absolute;left:6266;top:1404;width:67;height:118" coordorigin="6266,1404" coordsize="67,118" path="m6307,1435r-21,1l6274,1447r-7,20l6266,1498r11,18l6297,1522r11,l6318,1518r2,-4l6309,1514r-20,-2l6277,1499r-4,-27l6281,1451r18,-9l6318,1442r-4,-4l6307,1435xe" fillcolor="#323031" stroked="f">
                <v:path arrowok="t"/>
              </v:shape>
              <v:shape id="_x0000_s1409" style="position:absolute;left:6266;top:1404;width:67;height:118" coordorigin="6266,1404" coordsize="67,118" path="m6332,1509r-8,l6325,1520r7,l6332,1509xe" fillcolor="#323031" stroked="f">
                <v:path arrowok="t"/>
              </v:shape>
              <v:shape id="_x0000_s1408" style="position:absolute;left:6266;top:1404;width:67;height:118" coordorigin="6266,1404" coordsize="67,118" path="m6318,1442r-10,l6319,1452r3,5l6322,1499r-6,8l6309,1514r11,l6324,1509r8,l6332,1447r-10,l6318,1442xe" fillcolor="#323031" stroked="f">
                <v:path arrowok="t"/>
              </v:shape>
              <v:shape id="_x0000_s1407" style="position:absolute;left:6266;top:1404;width:67;height:118" coordorigin="6266,1404" coordsize="67,118" path="m6332,1404r-10,l6322,1447r10,l6332,1404xe" fillcolor="#323031" stroked="f">
                <v:path arrowok="t"/>
              </v:shape>
            </v:group>
            <v:group id="_x0000_s1400" style="position:absolute;left:6350;top:1433;width:75;height:117" coordorigin="6350,1433" coordsize="75,117">
              <v:shape id="_x0000_s1405" style="position:absolute;left:6350;top:1433;width:75;height:117" coordorigin="6350,1433" coordsize="75,117" path="m6396,1435r-15,l6361,1445r-7,20l6354,1473r5,8l6366,1487r-6,1l6354,1494r,14l6359,1511r6,1l6365,1512r-12,4l6350,1523r1,13l6364,1546r32,3l6416,1542r-48,l6360,1536r,-15l6366,1514r52,l6416,1510r-27,-5l6367,1505r-4,-2l6363,1495r3,-3l6371,1490r24,l6408,1485r-34,l6364,1478r,-27l6372,1442r42,l6420,1442r5,l6425,1440r-18,l6402,1437r-6,-2xe" fillcolor="#323031" stroked="f">
                <v:path arrowok="t"/>
              </v:shape>
              <v:shape id="_x0000_s1404" style="position:absolute;left:6350;top:1433;width:75;height:117" coordorigin="6350,1433" coordsize="75,117" path="m6418,1514r-8,l6415,1521r,15l6406,1542r10,l6419,1541r6,-16l6418,1514xe" fillcolor="#323031" stroked="f">
                <v:path arrowok="t"/>
              </v:shape>
              <v:shape id="_x0000_s1403" style="position:absolute;left:6350;top:1433;width:75;height:117" coordorigin="6350,1433" coordsize="75,117" path="m6395,1490r-24,l6375,1491r4,1l6389,1492r6,-2xe" fillcolor="#323031" stroked="f">
                <v:path arrowok="t"/>
              </v:shape>
              <v:shape id="_x0000_s1402" style="position:absolute;left:6350;top:1433;width:75;height:117" coordorigin="6350,1433" coordsize="75,117" path="m6414,1442r-15,l6407,1449r,29l6399,1485r9,l6409,1484r8,-21l6417,1455r-2,-5l6411,1446r3,-4xe" fillcolor="#323031" stroked="f">
                <v:path arrowok="t"/>
              </v:shape>
              <v:shape id="_x0000_s1401" style="position:absolute;left:6350;top:1433;width:75;height:117" coordorigin="6350,1433" coordsize="75,117" path="m6425,1433r-7,l6412,1436r-5,4l6425,1440r,-7xe" fillcolor="#323031" stroked="f">
                <v:path arrowok="t"/>
              </v:shape>
            </v:group>
            <v:group id="_x0000_s1396" style="position:absolute;left:6437;top:1437;width:66;height:85" coordorigin="6437,1437" coordsize="66,85">
              <v:shape id="_x0000_s1399" style="position:absolute;left:6437;top:1437;width:66;height:85" coordorigin="6437,1437" coordsize="66,85" path="m6456,1437r-12,11l6437,1468r,32l6449,1516r20,6l6485,1522r8,-6l6495,1514r-14,l6465,1513r-17,-12l6443,1478r58,-5l6501,1471r-58,l6443,1460r8,-18l6484,1442r-2,-2l6456,1437xe" fillcolor="#323031" stroked="f">
                <v:path arrowok="t"/>
              </v:shape>
              <v:shape id="_x0000_s1398" style="position:absolute;left:6437;top:1437;width:66;height:85" coordorigin="6437,1437" coordsize="66,85" path="m6495,1497r-9,13l6481,1514r14,l6502,1501r-7,-4xe" fillcolor="#323031" stroked="f">
                <v:path arrowok="t"/>
              </v:shape>
              <v:shape id="_x0000_s1397" style="position:absolute;left:6437;top:1437;width:66;height:85" coordorigin="6437,1437" coordsize="66,85" path="m6484,1442r-33,l6482,1442r8,11l6492,1471r9,l6496,1453r-12,-11xe" fillcolor="#323031" stroked="f">
                <v:path arrowok="t"/>
              </v:shape>
            </v:group>
            <v:group id="_x0000_s1391" style="position:absolute;left:6517;top:1404;width:67;height:118" coordorigin="6517,1404" coordsize="67,118">
              <v:shape id="_x0000_s1395" style="position:absolute;left:6517;top:1404;width:67;height:118" coordorigin="6517,1404" coordsize="67,118" path="m6558,1435r-21,1l6525,1447r-7,20l6517,1498r11,18l6548,1522r11,l6569,1518r2,-4l6560,1514r-20,-2l6528,1499r-4,-27l6532,1451r18,-9l6569,1442r-4,-4l6558,1435xe" fillcolor="#323031" stroked="f">
                <v:path arrowok="t"/>
              </v:shape>
              <v:shape id="_x0000_s1394" style="position:absolute;left:6517;top:1404;width:67;height:118" coordorigin="6517,1404" coordsize="67,118" path="m6583,1509r-8,l6576,1520r7,l6583,1509xe" fillcolor="#323031" stroked="f">
                <v:path arrowok="t"/>
              </v:shape>
              <v:shape id="_x0000_s1393" style="position:absolute;left:6517;top:1404;width:67;height:118" coordorigin="6517,1404" coordsize="67,118" path="m6569,1442r-10,l6570,1452r3,5l6573,1499r-6,8l6560,1514r11,l6575,1509r8,l6583,1447r-10,l6569,1442xe" fillcolor="#323031" stroked="f">
                <v:path arrowok="t"/>
              </v:shape>
              <v:shape id="_x0000_s1392" style="position:absolute;left:6517;top:1404;width:67;height:118" coordorigin="6517,1404" coordsize="67,118" path="m6583,1404r-10,l6573,1447r10,l6583,1404xe" fillcolor="#323031" stroked="f">
                <v:path arrowok="t"/>
              </v:shape>
            </v:group>
            <v:group id="_x0000_s1389" style="position:absolute;left:6643;top:1478;width:81;height:2" coordorigin="6643,1478" coordsize="81,2">
              <v:shape id="_x0000_s1390" style="position:absolute;left:6643;top:1478;width:81;height:2" coordorigin="6643,1478" coordsize="81,0" path="m6643,1478r80,e" filled="f" strokecolor="#323031" strokeweight=".16017mm">
                <v:path arrowok="t"/>
              </v:shape>
            </v:group>
            <v:group id="_x0000_s1385" style="position:absolute;left:6788;top:1402;width:53;height:118" coordorigin="6788,1402" coordsize="53,118">
              <v:shape id="_x0000_s1388" style="position:absolute;left:6788;top:1402;width:53;height:118" coordorigin="6788,1402" coordsize="53,118" path="m6840,1511r-50,l6790,1520r50,l6840,1511xe" fillcolor="#323031" stroked="f">
                <v:path arrowok="t"/>
              </v:shape>
              <v:shape id="_x0000_s1387" style="position:absolute;left:6788;top:1402;width:53;height:118" coordorigin="6788,1402" coordsize="53,118" path="m6821,1414r-11,l6810,1511r11,l6821,1414xe" fillcolor="#323031" stroked="f">
                <v:path arrowok="t"/>
              </v:shape>
              <v:shape id="_x0000_s1386" style="position:absolute;left:6788;top:1402;width:53;height:118" coordorigin="6788,1402" coordsize="53,118" path="m6821,1402r-7,l6788,1411r,6l6810,1414r11,l6821,1402xe" fillcolor="#323031" stroked="f">
                <v:path arrowok="t"/>
              </v:shape>
            </v:group>
            <v:group id="_x0000_s1381" style="position:absolute;left:6877;top:1402;width:53;height:118" coordorigin="6877,1402" coordsize="53,118">
              <v:shape id="_x0000_s1384" style="position:absolute;left:6877;top:1402;width:53;height:118" coordorigin="6877,1402" coordsize="53,118" path="m6930,1511r-50,l6880,1520r50,l6930,1511xe" fillcolor="#323031" stroked="f">
                <v:path arrowok="t"/>
              </v:shape>
              <v:shape id="_x0000_s1383" style="position:absolute;left:6877;top:1402;width:53;height:118" coordorigin="6877,1402" coordsize="53,118" path="m6910,1414r-10,l6900,1511r10,l6910,1414xe" fillcolor="#323031" stroked="f">
                <v:path arrowok="t"/>
              </v:shape>
              <v:shape id="_x0000_s1382" style="position:absolute;left:6877;top:1402;width:53;height:118" coordorigin="6877,1402" coordsize="53,118" path="m6910,1402r-7,l6877,1411r,6l6900,1414r10,l6910,1402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1378" style="position:absolute;left:0;text-align:left;margin-left:267.5pt;margin-top:87.85pt;width:8.1pt;height:8.1pt;z-index:4000;mso-position-horizontal-relative:page" coordorigin="5350,1757" coordsize="162,162">
            <v:shape id="_x0000_s1379" style="position:absolute;left:5350;top:1757;width:162;height:162" coordorigin="5350,1757" coordsize="162,162" path="m5350,1757r161,l5511,1918r-161,l5350,1757xe" fillcolor="#0088ce" stroked="f">
              <v:path arrowok="t"/>
            </v:shape>
            <w10:wrap anchorx="page"/>
          </v:group>
        </w:pict>
      </w:r>
      <w:r w:rsidRPr="00FA5891">
        <w:pict>
          <v:group id="_x0000_s1306" style="position:absolute;left:0;text-align:left;margin-left:280.1pt;margin-top:88.15pt;width:67.8pt;height:6.45pt;z-index:4024;mso-position-horizontal-relative:page" coordorigin="5602,1763" coordsize="1356,129">
            <v:group id="_x0000_s1373" style="position:absolute;left:5602;top:1769;width:103;height:117" coordorigin="5602,1769" coordsize="103,117">
              <v:shape id="_x0000_s1377" style="position:absolute;left:5602;top:1769;width:103;height:117" coordorigin="5602,1769" coordsize="103,117" path="m5620,1769r-18,l5602,1885r10,l5612,1777r11,l5620,1769xe" fillcolor="#323031" stroked="f">
                <v:path arrowok="t"/>
              </v:shape>
              <v:shape id="_x0000_s1376" style="position:absolute;left:5602;top:1769;width:103;height:117" coordorigin="5602,1769" coordsize="103,117" path="m5623,1777r-11,l5647,1885r11,l5663,1867r-11,l5623,1777xe" fillcolor="#323031" stroked="f">
                <v:path arrowok="t"/>
              </v:shape>
              <v:shape id="_x0000_s1375" style="position:absolute;left:5602;top:1769;width:103;height:117" coordorigin="5602,1769" coordsize="103,117" path="m5704,1777r-11,l5693,1885r11,l5704,1777xe" fillcolor="#323031" stroked="f">
                <v:path arrowok="t"/>
              </v:shape>
              <v:shape id="_x0000_s1374" style="position:absolute;left:5602;top:1769;width:103;height:117" coordorigin="5602,1769" coordsize="103,117" path="m5704,1769r-19,l5653,1867r10,l5693,1777r11,l5704,1769xe" fillcolor="#323031" stroked="f">
                <v:path arrowok="t"/>
              </v:shape>
            </v:group>
            <v:group id="_x0000_s1368" style="position:absolute;left:5724;top:1800;width:65;height:88" coordorigin="5724,1800" coordsize="65,88">
              <v:shape id="_x0000_s1372" style="position:absolute;left:5724;top:1800;width:65;height:88" coordorigin="5724,1800" coordsize="65,88" path="m5787,1807r-14,l5778,1813r,11l5771,1831r-26,7l5729,1848r-5,17l5724,1879r10,8l5760,1887r7,-4l5772,1879r-32,l5734,1874r53,-36l5787,1807xe" fillcolor="#323031" stroked="f">
                <v:path arrowok="t"/>
              </v:shape>
              <v:shape id="_x0000_s1371" style="position:absolute;left:5724;top:1800;width:65;height:88" coordorigin="5724,1800" coordsize="65,88" path="m5787,1875r-10,l5779,1885r9,l5787,1879r,-4xe" fillcolor="#323031" stroked="f">
                <v:path arrowok="t"/>
              </v:shape>
              <v:shape id="_x0000_s1370" style="position:absolute;left:5724;top:1800;width:65;height:88" coordorigin="5724,1800" coordsize="65,88" path="m5787,1838r-10,l5777,1865r-8,9l5758,1879r14,l5777,1875r10,l5787,1838xe" fillcolor="#323031" stroked="f">
                <v:path arrowok="t"/>
              </v:shape>
              <v:shape id="_x0000_s1369" style="position:absolute;left:5724;top:1800;width:65;height:88" coordorigin="5724,1800" coordsize="65,88" path="m5778,1800r-33,l5735,1805r-7,14l5734,1822r6,-9l5748,1807r39,l5778,1800xe" fillcolor="#323031" stroked="f">
                <v:path arrowok="t"/>
              </v:shape>
            </v:group>
            <v:group id="_x0000_s1363" style="position:absolute;left:5802;top:1774;width:41;height:113" coordorigin="5802,1774" coordsize="41,113">
              <v:shape id="_x0000_s1367" style="position:absolute;left:5802;top:1774;width:41;height:113" coordorigin="5802,1774" coordsize="41,113" path="m5824,1809r-9,l5815,1882r4,5l5836,1887r3,-1l5843,1885r,-6l5827,1879r-3,-3l5824,1809xe" fillcolor="#323031" stroked="f">
                <v:path arrowok="t"/>
              </v:shape>
              <v:shape id="_x0000_s1366" style="position:absolute;left:5802;top:1774;width:41;height:113" coordorigin="5802,1774" coordsize="41,113" path="m5843,1877r-3,1l5836,1879r7,l5843,1877xe" fillcolor="#323031" stroked="f">
                <v:path arrowok="t"/>
              </v:shape>
              <v:shape id="_x0000_s1365" style="position:absolute;left:5802;top:1774;width:41;height:113" coordorigin="5802,1774" coordsize="41,113" path="m5843,1801r-41,l5802,1809r41,l5843,1801xe" fillcolor="#323031" stroked="f">
                <v:path arrowok="t"/>
              </v:shape>
              <v:shape id="_x0000_s1364" style="position:absolute;left:5802;top:1774;width:41;height:113" coordorigin="5802,1774" coordsize="41,113" path="m5824,1774r-9,l5815,1801r9,l5824,1774xe" fillcolor="#323031" stroked="f">
                <v:path arrowok="t"/>
              </v:shape>
            </v:group>
            <v:group id="_x0000_s1358" style="position:absolute;left:5847;top:1774;width:41;height:113" coordorigin="5847,1774" coordsize="41,113">
              <v:shape id="_x0000_s1362" style="position:absolute;left:5847;top:1774;width:41;height:113" coordorigin="5847,1774" coordsize="41,113" path="m5869,1809r-10,l5859,1882r5,5l5881,1887r3,-1l5887,1885r,-6l5872,1879r-3,-3l5869,1809xe" fillcolor="#323031" stroked="f">
                <v:path arrowok="t"/>
              </v:shape>
              <v:shape id="_x0000_s1361" style="position:absolute;left:5847;top:1774;width:41;height:113" coordorigin="5847,1774" coordsize="41,113" path="m5887,1877r-3,1l5881,1879r6,l5887,1877xe" fillcolor="#323031" stroked="f">
                <v:path arrowok="t"/>
              </v:shape>
              <v:shape id="_x0000_s1360" style="position:absolute;left:5847;top:1774;width:41;height:113" coordorigin="5847,1774" coordsize="41,113" path="m5887,1801r-40,l5847,1809r40,l5887,1801xe" fillcolor="#323031" stroked="f">
                <v:path arrowok="t"/>
              </v:shape>
              <v:shape id="_x0000_s1359" style="position:absolute;left:5847;top:1774;width:41;height:113" coordorigin="5847,1774" coordsize="41,113" path="m5869,1774r-10,l5859,1801r10,l5869,1774xe" fillcolor="#323031" stroked="f">
                <v:path arrowok="t"/>
              </v:shape>
            </v:group>
            <v:group id="_x0000_s1354" style="position:absolute;left:5899;top:1802;width:66;height:85" coordorigin="5899,1802" coordsize="66,85">
              <v:shape id="_x0000_s1357" style="position:absolute;left:5899;top:1802;width:66;height:85" coordorigin="5899,1802" coordsize="66,85" path="m5918,1802r-11,11l5900,1833r-1,32l5912,1881r20,6l5948,1887r8,-6l5957,1879r-14,l5927,1878r-16,-12l5906,1843r58,-5l5963,1836r-57,l5906,1825r7,-18l5946,1807r-2,-2l5918,1802xe" fillcolor="#323031" stroked="f">
                <v:path arrowok="t"/>
              </v:shape>
              <v:shape id="_x0000_s1356" style="position:absolute;left:5899;top:1802;width:66;height:85" coordorigin="5899,1802" coordsize="66,85" path="m5957,1862r-8,13l5943,1879r14,l5965,1866r-8,-4xe" fillcolor="#323031" stroked="f">
                <v:path arrowok="t"/>
              </v:shape>
              <v:shape id="_x0000_s1355" style="position:absolute;left:5899;top:1802;width:66;height:85" coordorigin="5899,1802" coordsize="66,85" path="m5946,1807r-33,l5945,1808r7,10l5954,1836r9,l5958,1818r-12,-11xe" fillcolor="#323031" stroked="f">
                <v:path arrowok="t"/>
              </v:shape>
            </v:group>
            <v:group id="_x0000_s1351" style="position:absolute;left:5983;top:1800;width:39;height:86" coordorigin="5983,1800" coordsize="39,86">
              <v:shape id="_x0000_s1353" style="position:absolute;left:5983;top:1800;width:39;height:86" coordorigin="5983,1800" coordsize="39,86" path="m5993,1801r-10,l5983,1885r10,l5993,1822r5,-5l5993,1817r,-16xe" fillcolor="#323031" stroked="f">
                <v:path arrowok="t"/>
              </v:shape>
              <v:shape id="_x0000_s1352" style="position:absolute;left:5983;top:1800;width:39;height:86" coordorigin="5983,1800" coordsize="39,86" path="m6022,1800r-15,l5998,1807r-5,10l5998,1817r9,-8l6022,1809r,-9xe" fillcolor="#323031" stroked="f">
                <v:path arrowok="t"/>
              </v:shape>
            </v:group>
            <v:group id="_x0000_s1347" style="position:absolute;left:6028;top:1800;width:62;height:88" coordorigin="6028,1800" coordsize="62,88">
              <v:shape id="_x0000_s1350" style="position:absolute;left:6028;top:1800;width:62;height:88" coordorigin="6028,1800" coordsize="62,88" path="m6036,1865r-8,5l6036,1882r12,5l6076,1887r12,-8l6051,1879r-8,-3l6036,1865xe" fillcolor="#323031" stroked="f">
                <v:path arrowok="t"/>
              </v:shape>
              <v:shape id="_x0000_s1349" style="position:absolute;left:6028;top:1800;width:62;height:88" coordorigin="6028,1800" coordsize="62,88" path="m6072,1800r-29,l6031,1807r,19l6041,1839r32,12l6080,1863r,9l6072,1879r16,l6090,1878r,-17l6081,1845r-17,-7l6048,1832r-7,-10l6041,1812r7,-5l6082,1807r-2,-2l6072,1800xe" fillcolor="#323031" stroked="f">
                <v:path arrowok="t"/>
              </v:shape>
              <v:shape id="_x0000_s1348" style="position:absolute;left:6028;top:1800;width:62;height:88" coordorigin="6028,1800" coordsize="62,88" path="m6082,1807r-15,l6073,1812r6,8l6086,1815r-4,-8xe" fillcolor="#323031" stroked="f">
                <v:path arrowok="t"/>
              </v:shape>
            </v:group>
            <v:group id="_x0000_s1342" style="position:absolute;left:6143;top:1767;width:45;height:118" coordorigin="6143,1767" coordsize="45,118">
              <v:shape id="_x0000_s1346" style="position:absolute;left:6143;top:1767;width:45;height:118" coordorigin="6143,1767" coordsize="45,118" path="m6166,1809r-10,l6156,1885r10,l6166,1809xe" fillcolor="#323031" stroked="f">
                <v:path arrowok="t"/>
              </v:shape>
              <v:shape id="_x0000_s1345" style="position:absolute;left:6143;top:1767;width:45;height:118" coordorigin="6143,1767" coordsize="45,118" path="m6183,1801r-40,l6143,1809r40,l6183,1801xe" fillcolor="#323031" stroked="f">
                <v:path arrowok="t"/>
              </v:shape>
              <v:shape id="_x0000_s1344" style="position:absolute;left:6143;top:1767;width:45;height:118" coordorigin="6143,1767" coordsize="45,118" path="m6180,1767r-18,l6156,1775r,26l6166,1801r,-23l6170,1775r17,l6187,1768r-4,l6180,1767xe" fillcolor="#323031" stroked="f">
                <v:path arrowok="t"/>
              </v:shape>
              <v:shape id="_x0000_s1343" style="position:absolute;left:6143;top:1767;width:45;height:118" coordorigin="6143,1767" coordsize="45,118" path="m6187,1775r-6,l6184,1775r3,1l6187,1775xe" fillcolor="#323031" stroked="f">
                <v:path arrowok="t"/>
              </v:shape>
            </v:group>
            <v:group id="_x0000_s1340" style="position:absolute;left:6204;top:1769;width:2;height:117" coordorigin="6204,1769" coordsize="2,117">
              <v:shape id="_x0000_s1341" style="position:absolute;left:6204;top:1769;width:2;height:117" coordorigin="6204,1769" coordsize="0,117" path="m6204,1769r,116e" filled="f" strokecolor="#323031" strokeweight=".20639mm">
                <v:path arrowok="t"/>
              </v:shape>
            </v:group>
            <v:group id="_x0000_s1336" style="position:absolute;left:6235;top:1800;width:64;height:86" coordorigin="6235,1800" coordsize="64,86">
              <v:shape id="_x0000_s1339" style="position:absolute;left:6235;top:1800;width:64;height:86" coordorigin="6235,1800" coordsize="64,86" path="m6244,1801r-9,l6235,1885r9,l6244,1823r10,-9l6244,1814r,-13xe" fillcolor="#323031" stroked="f">
                <v:path arrowok="t"/>
              </v:shape>
              <v:shape id="_x0000_s1338" style="position:absolute;left:6235;top:1800;width:64;height:86" coordorigin="6235,1800" coordsize="64,86" path="m6296,1807r-12,l6288,1815r,70l6298,1885r,-75l6296,1807xe" fillcolor="#323031" stroked="f">
                <v:path arrowok="t"/>
              </v:shape>
              <v:shape id="_x0000_s1337" style="position:absolute;left:6235;top:1800;width:64;height:86" coordorigin="6235,1800" coordsize="64,86" path="m6291,1800r-30,l6253,1805r-9,9l6254,1814r1,l6261,1807r35,l6291,1800xe" fillcolor="#323031" stroked="f">
                <v:path arrowok="t"/>
              </v:shape>
            </v:group>
            <v:group id="_x0000_s1331" style="position:absolute;left:6315;top:1800;width:65;height:88" coordorigin="6315,1800" coordsize="65,88">
              <v:shape id="_x0000_s1335" style="position:absolute;left:6315;top:1800;width:65;height:88" coordorigin="6315,1800" coordsize="65,88" path="m6378,1807r-14,l6369,1813r,11l6363,1831r-26,7l6321,1848r-6,17l6315,1879r10,8l6351,1887r8,-4l6364,1879r-33,l6325,1874r,l6326,1858r11,-11l6369,1838r9,l6378,1807xe" fillcolor="#323031" stroked="f">
                <v:path arrowok="t"/>
              </v:shape>
              <v:shape id="_x0000_s1334" style="position:absolute;left:6315;top:1800;width:65;height:88" coordorigin="6315,1800" coordsize="65,88" path="m6378,1875r-9,l6370,1885r10,l6379,1879r-1,-4xe" fillcolor="#323031" stroked="f">
                <v:path arrowok="t"/>
              </v:shape>
              <v:shape id="_x0000_s1333" style="position:absolute;left:6315;top:1800;width:65;height:88" coordorigin="6315,1800" coordsize="65,88" path="m6378,1838r-9,l6369,1865r-9,9l6349,1879r15,l6369,1875r9,l6378,1838xe" fillcolor="#323031" stroked="f">
                <v:path arrowok="t"/>
              </v:shape>
              <v:shape id="_x0000_s1332" style="position:absolute;left:6315;top:1800;width:65;height:88" coordorigin="6315,1800" coordsize="65,88" path="m6369,1800r-32,l6326,1805r-7,14l6326,1822r6,-9l6340,1807r38,l6369,1800xe" fillcolor="#323031" stroked="f">
                <v:path arrowok="t"/>
              </v:shape>
            </v:group>
            <v:group id="_x0000_s1329" style="position:absolute;left:6410;top:1769;width:2;height:117" coordorigin="6410,1769" coordsize="2,117">
              <v:shape id="_x0000_s1330" style="position:absolute;left:6410;top:1769;width:2;height:117" coordorigin="6410,1769" coordsize="0,117" path="m6410,1769r,116e" filled="f" strokecolor="#323031" strokeweight=".20567mm">
                <v:path arrowok="t"/>
              </v:shape>
            </v:group>
            <v:group id="_x0000_s1327" style="position:absolute;left:6446;top:1769;width:2;height:117" coordorigin="6446,1769" coordsize="2,117">
              <v:shape id="_x0000_s1328" style="position:absolute;left:6446;top:1769;width:2;height:117" coordorigin="6446,1769" coordsize="0,117" path="m6446,1769r,116e" filled="f" strokecolor="#323031" strokeweight=".20672mm">
                <v:path arrowok="t"/>
              </v:shape>
            </v:group>
            <v:group id="_x0000_s1323" style="position:absolute;left:6467;top:1800;width:62;height:88" coordorigin="6467,1800" coordsize="62,88">
              <v:shape id="_x0000_s1326" style="position:absolute;left:6467;top:1800;width:62;height:88" coordorigin="6467,1800" coordsize="62,88" path="m6475,1865r-8,5l6475,1882r12,5l6515,1887r12,-8l6490,1879r-7,-3l6475,1865xe" fillcolor="#323031" stroked="f">
                <v:path arrowok="t"/>
              </v:shape>
              <v:shape id="_x0000_s1325" style="position:absolute;left:6467;top:1800;width:62;height:88" coordorigin="6467,1800" coordsize="62,88" path="m6511,1800r-29,l6470,1807r,19l6480,1839r32,12l6519,1863r,9l6511,1879r16,l6529,1878r,-17l6520,1845r-17,-7l6487,1832r-7,-10l6480,1812r7,-5l6521,1807r-2,-2l6511,1800xe" fillcolor="#323031" stroked="f">
                <v:path arrowok="t"/>
              </v:shape>
              <v:shape id="_x0000_s1324" style="position:absolute;left:6467;top:1800;width:62;height:88" coordorigin="6467,1800" coordsize="62,88" path="m6521,1807r-15,l6512,1812r6,8l6525,1815r-4,-8xe" fillcolor="#323031" stroked="f">
                <v:path arrowok="t"/>
              </v:shape>
            </v:group>
            <v:group id="_x0000_s1319" style="position:absolute;left:6544;top:1802;width:66;height:85" coordorigin="6544,1802" coordsize="66,85">
              <v:shape id="_x0000_s1322" style="position:absolute;left:6544;top:1802;width:66;height:85" coordorigin="6544,1802" coordsize="66,85" path="m6563,1802r-11,11l6545,1833r-1,32l6557,1881r20,6l6593,1887r8,-6l6602,1879r-14,l6572,1878r-16,-12l6551,1843r58,-5l6608,1836r-57,l6551,1825r7,-18l6591,1807r-2,-2l6563,1802xe" fillcolor="#323031" stroked="f">
                <v:path arrowok="t"/>
              </v:shape>
              <v:shape id="_x0000_s1321" style="position:absolute;left:6544;top:1802;width:66;height:85" coordorigin="6544,1802" coordsize="66,85" path="m6602,1862r-8,13l6588,1879r14,l6610,1866r-8,-4xe" fillcolor="#323031" stroked="f">
                <v:path arrowok="t"/>
              </v:shape>
              <v:shape id="_x0000_s1320" style="position:absolute;left:6544;top:1802;width:66;height:85" coordorigin="6544,1802" coordsize="66,85" path="m6591,1807r-33,l6590,1808r7,10l6599,1836r9,l6603,1818r-12,-11xe" fillcolor="#323031" stroked="f">
                <v:path arrowok="t"/>
              </v:shape>
            </v:group>
            <v:group id="_x0000_s1314" style="position:absolute;left:6624;top:1769;width:67;height:118" coordorigin="6624,1769" coordsize="67,118">
              <v:shape id="_x0000_s1318" style="position:absolute;left:6624;top:1769;width:67;height:118" coordorigin="6624,1769" coordsize="67,118" path="m6666,1800r-21,1l6633,1812r-8,20l6624,1863r12,18l6655,1887r12,l6676,1883r3,-4l6668,1879r-20,-1l6635,1864r-3,-27l6639,1816r18,-9l6676,1807r-3,-4l6666,1800xe" fillcolor="#323031" stroked="f">
                <v:path arrowok="t"/>
              </v:shape>
              <v:shape id="_x0000_s1317" style="position:absolute;left:6624;top:1769;width:67;height:118" coordorigin="6624,1769" coordsize="67,118" path="m6691,1874r-9,l6684,1885r7,l6691,1874xe" fillcolor="#323031" stroked="f">
                <v:path arrowok="t"/>
              </v:shape>
              <v:shape id="_x0000_s1316" style="position:absolute;left:6624;top:1769;width:67;height:118" coordorigin="6624,1769" coordsize="67,118" path="m6676,1807r-9,l6678,1817r3,5l6681,1864r-6,8l6668,1879r11,l6682,1874r9,l6691,1812r-10,l6676,1807xe" fillcolor="#323031" stroked="f">
                <v:path arrowok="t"/>
              </v:shape>
              <v:shape id="_x0000_s1315" style="position:absolute;left:6624;top:1769;width:67;height:118" coordorigin="6624,1769" coordsize="67,118" path="m6691,1769r-10,l6681,1812r10,l6691,1769xe" fillcolor="#323031" stroked="f">
                <v:path arrowok="t"/>
              </v:shape>
            </v:group>
            <v:group id="_x0000_s1312" style="position:absolute;left:6750;top:1843;width:81;height:2" coordorigin="6750,1843" coordsize="81,2">
              <v:shape id="_x0000_s1313" style="position:absolute;left:6750;top:1843;width:81;height:2" coordorigin="6750,1843" coordsize="81,0" path="m6750,1843r81,e" filled="f" strokecolor="#323031" strokeweight=".16017mm">
                <v:path arrowok="t"/>
              </v:shape>
            </v:group>
            <v:group id="_x0000_s1307" style="position:absolute;left:6881;top:1767;width:77;height:118" coordorigin="6881,1767" coordsize="77,118">
              <v:shape id="_x0000_s1311" style="position:absolute;left:6881;top:1767;width:77;height:118" coordorigin="6881,1767" coordsize="77,118" path="m6889,1869r-4,9l6899,1884r25,1l6937,1878r-36,l6895,1874r-6,-5xe" fillcolor="#323031" stroked="f">
                <v:path arrowok="t"/>
              </v:shape>
              <v:shape id="_x0000_s1310" style="position:absolute;left:6881;top:1767;width:77;height:118" coordorigin="6881,1767" coordsize="77,118" path="m6956,1830r-9,l6943,1853r-11,18l6911,1878r26,l6940,1876r11,-17l6956,1836r,-6xe" fillcolor="#323031" stroked="f">
                <v:path arrowok="t"/>
              </v:shape>
              <v:shape id="_x0000_s1309" style="position:absolute;left:6881;top:1767;width:77;height:118" coordorigin="6881,1767" coordsize="77,118" path="m6912,1767r-17,7l6884,1791r-3,28l6894,1836r22,7l6928,1843r12,-7l6942,1834r-24,l6911,1833r-16,-11l6890,1798r10,-16l6924,1776r16,l6937,1773r-25,-6xe" fillcolor="#323031" stroked="f">
                <v:path arrowok="t"/>
              </v:shape>
              <v:shape id="_x0000_s1308" style="position:absolute;left:6881;top:1767;width:77;height:118" coordorigin="6881,1767" coordsize="77,118" path="m6940,1776r-16,l6941,1788r6,23l6947,1815r-12,19l6942,1834r5,-4l6956,1830r1,-21l6951,1788r-11,-12xe" fillcolor="#323031" stroked="f">
                <v:path arrowok="t"/>
              </v:shape>
            </v:group>
            <w10:wrap anchorx="page"/>
          </v:group>
        </w:pict>
      </w:r>
      <w:r w:rsidR="00B8433F">
        <w:rPr>
          <w:color w:val="003361"/>
          <w:w w:val="105"/>
        </w:rPr>
        <w:t>Between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1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July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2014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and</w:t>
      </w:r>
      <w:r w:rsidR="00B8433F">
        <w:rPr>
          <w:color w:val="003361"/>
          <w:spacing w:val="-11"/>
          <w:w w:val="105"/>
        </w:rPr>
        <w:t xml:space="preserve"> </w:t>
      </w:r>
      <w:r w:rsidR="00B8433F">
        <w:rPr>
          <w:color w:val="003361"/>
          <w:w w:val="105"/>
        </w:rPr>
        <w:t>30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June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2015</w:t>
      </w:r>
    </w:p>
    <w:p w:rsidR="00FA5891" w:rsidRDefault="00B8433F">
      <w:pPr>
        <w:spacing w:before="10"/>
        <w:rPr>
          <w:rFonts w:ascii="Tahoma" w:eastAsia="Tahoma" w:hAnsi="Tahoma" w:cs="Tahoma"/>
          <w:sz w:val="50"/>
          <w:szCs w:val="50"/>
        </w:rPr>
      </w:pPr>
      <w:r>
        <w:br w:type="column"/>
      </w:r>
    </w:p>
    <w:p w:rsidR="00FA5891" w:rsidRDefault="00FA5891">
      <w:pPr>
        <w:ind w:left="510"/>
        <w:rPr>
          <w:rFonts w:ascii="Calibri" w:eastAsia="Calibri" w:hAnsi="Calibri" w:cs="Calibri"/>
          <w:sz w:val="40"/>
          <w:szCs w:val="40"/>
        </w:rPr>
      </w:pPr>
      <w:r w:rsidRPr="00FA5891">
        <w:pict>
          <v:group id="_x0000_s1299" style="position:absolute;left:0;text-align:left;margin-left:498.9pt;margin-top:-25.25pt;width:498.9pt;height:521.75pt;z-index:-56608;mso-position-horizontal-relative:page" coordorigin="9978,-505" coordsize="9978,10435">
            <v:group id="_x0000_s1304" style="position:absolute;left:9978;top:-505;width:9978;height:8667" coordorigin="9978,-505" coordsize="9978,8667">
              <v:shape id="_x0000_s1305" style="position:absolute;left:9978;top:-505;width:9978;height:8667" coordorigin="9978,-505" coordsize="9978,8667" path="m9978,8161r9978,l19956,-505r-9978,l9978,8161e" fillcolor="#f1f2f2" stroked="f">
                <v:path arrowok="t"/>
              </v:shape>
            </v:group>
            <v:group id="_x0000_s1302" style="position:absolute;left:18615;top:7087;width:1342;height:2843" coordorigin="18615,7087" coordsize="1342,2843">
              <v:shape id="_x0000_s1303" style="position:absolute;left:18615;top:7087;width:1342;height:2843" coordorigin="18615,7087" coordsize="1342,2843" path="m19956,7087r-1341,628l19956,9930r,-2843xe" fillcolor="#c7c9c8" stroked="f">
                <v:path arrowok="t"/>
              </v:shape>
            </v:group>
            <v:group id="_x0000_s1300" style="position:absolute;left:10828;top:5145;width:4895;height:3873" coordorigin="10828,5145" coordsize="4895,3873">
              <v:shape id="_x0000_s1301" style="position:absolute;left:10828;top:5145;width:4895;height:3873" coordorigin="10828,5145" coordsize="4895,3873" path="m10828,9018r4895,l15723,5145r-4895,l10828,9018xe" fillcolor="#002d5b" stroked="f">
                <v:path arrowok="t"/>
              </v:shape>
            </v:group>
            <w10:wrap anchorx="page"/>
          </v:group>
        </w:pict>
      </w:r>
      <w:r w:rsidR="00B8433F">
        <w:rPr>
          <w:rFonts w:ascii="Calibri"/>
          <w:b/>
          <w:color w:val="002D5B"/>
          <w:w w:val="105"/>
          <w:sz w:val="40"/>
        </w:rPr>
        <w:t>CASE</w:t>
      </w:r>
      <w:r w:rsidR="00B8433F">
        <w:rPr>
          <w:rFonts w:ascii="Calibri"/>
          <w:b/>
          <w:color w:val="002D5B"/>
          <w:spacing w:val="31"/>
          <w:w w:val="105"/>
          <w:sz w:val="40"/>
        </w:rPr>
        <w:t xml:space="preserve"> </w:t>
      </w:r>
      <w:r w:rsidR="00B8433F">
        <w:rPr>
          <w:rFonts w:ascii="Calibri"/>
          <w:b/>
          <w:color w:val="002D5B"/>
          <w:w w:val="105"/>
          <w:sz w:val="40"/>
        </w:rPr>
        <w:t>STUDY</w:t>
      </w:r>
    </w:p>
    <w:p w:rsidR="00FA5891" w:rsidRDefault="00FA5891">
      <w:pPr>
        <w:rPr>
          <w:rFonts w:ascii="Calibri" w:eastAsia="Calibri" w:hAnsi="Calibri" w:cs="Calibri"/>
          <w:b/>
          <w:bCs/>
          <w:sz w:val="40"/>
          <w:szCs w:val="40"/>
        </w:rPr>
      </w:pPr>
    </w:p>
    <w:p w:rsidR="00FA5891" w:rsidRDefault="00B8433F">
      <w:pPr>
        <w:spacing w:before="323" w:line="262" w:lineRule="auto"/>
        <w:ind w:left="510" w:right="203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In</w:t>
      </w:r>
      <w:r>
        <w:rPr>
          <w:rFonts w:ascii="Calibri" w:eastAsia="Calibri" w:hAnsi="Calibri" w:cs="Calibri"/>
          <w:b/>
          <w:bCs/>
          <w:color w:val="002D5B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002D5B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decision</w:t>
      </w:r>
      <w:r>
        <w:rPr>
          <w:rFonts w:ascii="Calibri" w:eastAsia="Calibri" w:hAnsi="Calibri" w:cs="Calibri"/>
          <w:b/>
          <w:bCs/>
          <w:color w:val="002D5B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of</w:t>
      </w:r>
      <w:r>
        <w:rPr>
          <w:rFonts w:ascii="Calibri" w:eastAsia="Calibri" w:hAnsi="Calibri" w:cs="Calibri"/>
          <w:b/>
          <w:bCs/>
          <w:color w:val="002D5B"/>
          <w:spacing w:val="4"/>
          <w:sz w:val="18"/>
          <w:szCs w:val="18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i/>
          <w:color w:val="002D5B"/>
          <w:sz w:val="18"/>
          <w:szCs w:val="18"/>
        </w:rPr>
        <w:t>McKie</w:t>
      </w:r>
      <w:proofErr w:type="spellEnd"/>
      <w:r>
        <w:rPr>
          <w:rFonts w:ascii="Calibri" w:eastAsia="Calibri" w:hAnsi="Calibri" w:cs="Calibri"/>
          <w:b/>
          <w:bCs/>
          <w:i/>
          <w:color w:val="002D5B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i/>
          <w:color w:val="002D5B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i/>
          <w:color w:val="002D5B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i/>
          <w:color w:val="002D5B"/>
          <w:sz w:val="18"/>
          <w:szCs w:val="18"/>
        </w:rPr>
        <w:t>Al-</w:t>
      </w:r>
      <w:proofErr w:type="spellStart"/>
      <w:r>
        <w:rPr>
          <w:rFonts w:ascii="Calibri" w:eastAsia="Calibri" w:hAnsi="Calibri" w:cs="Calibri"/>
          <w:b/>
          <w:bCs/>
          <w:i/>
          <w:color w:val="002D5B"/>
          <w:sz w:val="18"/>
          <w:szCs w:val="18"/>
        </w:rPr>
        <w:t>Hasani</w:t>
      </w:r>
      <w:proofErr w:type="spellEnd"/>
      <w:r>
        <w:rPr>
          <w:rFonts w:ascii="Calibri" w:eastAsia="Calibri" w:hAnsi="Calibri" w:cs="Calibri"/>
          <w:b/>
          <w:bCs/>
          <w:i/>
          <w:color w:val="002D5B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i/>
          <w:color w:val="002D5B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i/>
          <w:color w:val="002D5B"/>
          <w:spacing w:val="5"/>
          <w:sz w:val="18"/>
          <w:szCs w:val="18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i/>
          <w:color w:val="002D5B"/>
          <w:sz w:val="18"/>
          <w:szCs w:val="18"/>
        </w:rPr>
        <w:t>Kenoss</w:t>
      </w:r>
      <w:proofErr w:type="spellEnd"/>
      <w:r>
        <w:rPr>
          <w:rFonts w:ascii="Calibri" w:eastAsia="Calibri" w:hAnsi="Calibri" w:cs="Calibri"/>
          <w:b/>
          <w:bCs/>
          <w:i/>
          <w:color w:val="002D5B"/>
          <w:spacing w:val="4"/>
          <w:sz w:val="18"/>
          <w:szCs w:val="18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i/>
          <w:color w:val="002D5B"/>
          <w:sz w:val="18"/>
          <w:szCs w:val="18"/>
        </w:rPr>
        <w:t>Contractpors</w:t>
      </w:r>
      <w:proofErr w:type="spellEnd"/>
      <w:r>
        <w:rPr>
          <w:rFonts w:ascii="Calibri" w:eastAsia="Calibri" w:hAnsi="Calibri" w:cs="Calibri"/>
          <w:b/>
          <w:bCs/>
          <w:i/>
          <w:color w:val="002D5B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i/>
          <w:color w:val="002D5B"/>
          <w:sz w:val="18"/>
          <w:szCs w:val="18"/>
        </w:rPr>
        <w:t>Pty</w:t>
      </w:r>
      <w:r>
        <w:rPr>
          <w:rFonts w:ascii="Calibri" w:eastAsia="Calibri" w:hAnsi="Calibri" w:cs="Calibri"/>
          <w:b/>
          <w:bCs/>
          <w:i/>
          <w:color w:val="002D5B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i/>
          <w:color w:val="002D5B"/>
          <w:sz w:val="18"/>
          <w:szCs w:val="18"/>
        </w:rPr>
        <w:t>Ltd</w:t>
      </w:r>
      <w:r>
        <w:rPr>
          <w:rFonts w:ascii="Calibri" w:eastAsia="Calibri" w:hAnsi="Calibri" w:cs="Calibri"/>
          <w:b/>
          <w:bCs/>
          <w:i/>
          <w:color w:val="002D5B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[2015]</w:t>
      </w:r>
      <w:r>
        <w:rPr>
          <w:rFonts w:ascii="Calibri" w:eastAsia="Calibri" w:hAnsi="Calibri" w:cs="Calibri"/>
          <w:b/>
          <w:bCs/>
          <w:color w:val="002D5B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ACTIC</w:t>
      </w:r>
      <w:r>
        <w:rPr>
          <w:rFonts w:ascii="Calibri" w:eastAsia="Calibri" w:hAnsi="Calibri" w:cs="Calibri"/>
          <w:b/>
          <w:bCs/>
          <w:color w:val="002D5B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1,</w:t>
      </w:r>
      <w:r>
        <w:rPr>
          <w:rFonts w:ascii="Calibri" w:eastAsia="Calibri" w:hAnsi="Calibri" w:cs="Calibri"/>
          <w:b/>
          <w:bCs/>
          <w:color w:val="002D5B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002D5B"/>
          <w:w w:val="9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Industrial</w:t>
      </w:r>
      <w:r>
        <w:rPr>
          <w:rFonts w:ascii="Calibri" w:eastAsia="Calibri" w:hAnsi="Calibri" w:cs="Calibri"/>
          <w:b/>
          <w:bCs/>
          <w:color w:val="002D5B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Court</w:t>
      </w:r>
      <w:r>
        <w:rPr>
          <w:rFonts w:ascii="Calibri" w:eastAsia="Calibri" w:hAnsi="Calibri" w:cs="Calibri"/>
          <w:b/>
          <w:bCs/>
          <w:color w:val="002D5B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considered</w:t>
      </w:r>
      <w:r>
        <w:rPr>
          <w:rFonts w:ascii="Calibri" w:eastAsia="Calibri" w:hAnsi="Calibri" w:cs="Calibri"/>
          <w:b/>
          <w:bCs/>
          <w:color w:val="002D5B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002D5B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meaning</w:t>
      </w:r>
      <w:r>
        <w:rPr>
          <w:rFonts w:ascii="Calibri" w:eastAsia="Calibri" w:hAnsi="Calibri" w:cs="Calibri"/>
          <w:b/>
          <w:bCs/>
          <w:color w:val="002D5B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of</w:t>
      </w:r>
      <w:r>
        <w:rPr>
          <w:rFonts w:ascii="Calibri" w:eastAsia="Calibri" w:hAnsi="Calibri" w:cs="Calibri"/>
          <w:b/>
          <w:bCs/>
          <w:color w:val="002D5B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an</w:t>
      </w:r>
      <w:r>
        <w:rPr>
          <w:rFonts w:ascii="Calibri" w:eastAsia="Calibri" w:hAnsi="Calibri" w:cs="Calibri"/>
          <w:b/>
          <w:bCs/>
          <w:color w:val="002D5B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“officer”</w:t>
      </w:r>
      <w:r>
        <w:rPr>
          <w:rFonts w:ascii="Calibri" w:eastAsia="Calibri" w:hAnsi="Calibri" w:cs="Calibri"/>
          <w:b/>
          <w:bCs/>
          <w:color w:val="002D5B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for</w:t>
      </w:r>
      <w:r>
        <w:rPr>
          <w:rFonts w:ascii="Calibri" w:eastAsia="Calibri" w:hAnsi="Calibri" w:cs="Calibri"/>
          <w:b/>
          <w:bCs/>
          <w:color w:val="002D5B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002D5B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i/>
          <w:color w:val="002D5B"/>
          <w:spacing w:val="-2"/>
          <w:sz w:val="18"/>
          <w:szCs w:val="18"/>
        </w:rPr>
        <w:t>W</w:t>
      </w:r>
      <w:r>
        <w:rPr>
          <w:rFonts w:ascii="Calibri" w:eastAsia="Calibri" w:hAnsi="Calibri" w:cs="Calibri"/>
          <w:b/>
          <w:bCs/>
          <w:i/>
          <w:color w:val="002D5B"/>
          <w:spacing w:val="-1"/>
          <w:sz w:val="18"/>
          <w:szCs w:val="18"/>
        </w:rPr>
        <w:t>ork,</w:t>
      </w:r>
      <w:r>
        <w:rPr>
          <w:rFonts w:ascii="Calibri" w:eastAsia="Calibri" w:hAnsi="Calibri" w:cs="Calibri"/>
          <w:b/>
          <w:bCs/>
          <w:i/>
          <w:color w:val="002D5B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i/>
          <w:color w:val="002D5B"/>
          <w:sz w:val="18"/>
          <w:szCs w:val="18"/>
        </w:rPr>
        <w:t>Health</w:t>
      </w:r>
      <w:r>
        <w:rPr>
          <w:rFonts w:ascii="Calibri" w:eastAsia="Calibri" w:hAnsi="Calibri" w:cs="Calibri"/>
          <w:b/>
          <w:bCs/>
          <w:i/>
          <w:color w:val="002D5B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i/>
          <w:color w:val="002D5B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i/>
          <w:color w:val="002D5B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i/>
          <w:color w:val="002D5B"/>
          <w:sz w:val="18"/>
          <w:szCs w:val="18"/>
        </w:rPr>
        <w:t>Safety</w:t>
      </w:r>
      <w:r>
        <w:rPr>
          <w:rFonts w:ascii="Calibri" w:eastAsia="Calibri" w:hAnsi="Calibri" w:cs="Calibri"/>
          <w:b/>
          <w:bCs/>
          <w:i/>
          <w:color w:val="002D5B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i/>
          <w:color w:val="002D5B"/>
          <w:sz w:val="18"/>
          <w:szCs w:val="18"/>
        </w:rPr>
        <w:t>Act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,</w:t>
      </w:r>
      <w:r>
        <w:rPr>
          <w:rFonts w:ascii="Calibri" w:eastAsia="Calibri" w:hAnsi="Calibri" w:cs="Calibri"/>
          <w:b/>
          <w:bCs/>
          <w:color w:val="002D5B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002D5B"/>
          <w:spacing w:val="21"/>
          <w:w w:val="9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first</w:t>
      </w:r>
      <w:r>
        <w:rPr>
          <w:rFonts w:ascii="Calibri" w:eastAsia="Calibri" w:hAnsi="Calibri" w:cs="Calibri"/>
          <w:b/>
          <w:bCs/>
          <w:color w:val="002D5B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reported</w:t>
      </w:r>
      <w:r>
        <w:rPr>
          <w:rFonts w:ascii="Calibri" w:eastAsia="Calibri" w:hAnsi="Calibri" w:cs="Calibri"/>
          <w:b/>
          <w:bCs/>
          <w:color w:val="002D5B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consideration</w:t>
      </w:r>
      <w:r>
        <w:rPr>
          <w:rFonts w:ascii="Calibri" w:eastAsia="Calibri" w:hAnsi="Calibri" w:cs="Calibri"/>
          <w:b/>
          <w:bCs/>
          <w:color w:val="002D5B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of</w:t>
      </w:r>
      <w:r>
        <w:rPr>
          <w:rFonts w:ascii="Calibri" w:eastAsia="Calibri" w:hAnsi="Calibri" w:cs="Calibri"/>
          <w:b/>
          <w:bCs/>
          <w:color w:val="002D5B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this</w:t>
      </w:r>
      <w:r>
        <w:rPr>
          <w:rFonts w:ascii="Calibri" w:eastAsia="Calibri" w:hAnsi="Calibri" w:cs="Calibri"/>
          <w:b/>
          <w:bCs/>
          <w:color w:val="002D5B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concept</w:t>
      </w:r>
      <w:r>
        <w:rPr>
          <w:rFonts w:ascii="Calibri" w:eastAsia="Calibri" w:hAnsi="Calibri" w:cs="Calibri"/>
          <w:b/>
          <w:bCs/>
          <w:color w:val="002D5B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under</w:t>
      </w:r>
      <w:r>
        <w:rPr>
          <w:rFonts w:ascii="Calibri" w:eastAsia="Calibri" w:hAnsi="Calibri" w:cs="Calibri"/>
          <w:b/>
          <w:bCs/>
          <w:color w:val="002D5B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002D5B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model</w:t>
      </w:r>
      <w:r>
        <w:rPr>
          <w:rFonts w:ascii="Calibri" w:eastAsia="Calibri" w:hAnsi="Calibri" w:cs="Calibri"/>
          <w:b/>
          <w:bCs/>
          <w:color w:val="002D5B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002D5B"/>
          <w:sz w:val="18"/>
          <w:szCs w:val="18"/>
        </w:rPr>
        <w:t>legislation.</w:t>
      </w:r>
    </w:p>
    <w:p w:rsidR="00FA5891" w:rsidRDefault="00B8433F">
      <w:pPr>
        <w:pStyle w:val="BodyText"/>
        <w:spacing w:before="104" w:line="265" w:lineRule="auto"/>
        <w:ind w:left="510" w:right="2076"/>
      </w:pP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case,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project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manager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employed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second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defendant,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corporation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</w:t>
      </w:r>
      <w:r>
        <w:rPr>
          <w:color w:val="323031"/>
          <w:w w:val="98"/>
        </w:rPr>
        <w:t xml:space="preserve"> </w:t>
      </w:r>
      <w:r>
        <w:rPr>
          <w:color w:val="323031"/>
        </w:rPr>
        <w:t>liquidation,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charged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breaching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safety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duty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not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his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personal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capacity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but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</w:t>
      </w:r>
      <w:r>
        <w:rPr>
          <w:color w:val="323031"/>
          <w:w w:val="97"/>
        </w:rPr>
        <w:t xml:space="preserve"> </w:t>
      </w:r>
      <w:r>
        <w:rPr>
          <w:color w:val="323031"/>
        </w:rPr>
        <w:t>“officer”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corporation.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factual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circumstances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involved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death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contractor</w:t>
      </w:r>
      <w:r>
        <w:rPr>
          <w:color w:val="323031"/>
          <w:w w:val="95"/>
        </w:rPr>
        <w:t xml:space="preserve"> </w:t>
      </w:r>
      <w:r>
        <w:rPr>
          <w:color w:val="323031"/>
        </w:rPr>
        <w:t>attending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outpost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site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which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situated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below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live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power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lines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w w:val="88"/>
        </w:rPr>
        <w:t xml:space="preserve"> </w:t>
      </w:r>
      <w:r>
        <w:rPr>
          <w:color w:val="323031"/>
        </w:rPr>
        <w:t>which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there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no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warning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proper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preventative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safety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measures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place.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contractor</w:t>
      </w:r>
      <w:r>
        <w:rPr>
          <w:color w:val="323031"/>
          <w:w w:val="95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electrocuted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when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his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tipper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truck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touched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wires.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project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manager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found</w:t>
      </w:r>
      <w:r>
        <w:rPr>
          <w:color w:val="323031"/>
          <w:w w:val="96"/>
        </w:rPr>
        <w:t xml:space="preserve"> </w:t>
      </w:r>
      <w:r>
        <w:rPr>
          <w:color w:val="323031"/>
        </w:rPr>
        <w:t>not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“officer”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corporation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light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fact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his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role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corporation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was</w:t>
      </w:r>
      <w:r>
        <w:rPr>
          <w:color w:val="323031"/>
          <w:w w:val="94"/>
        </w:rPr>
        <w:t xml:space="preserve"> </w:t>
      </w:r>
      <w:r>
        <w:rPr>
          <w:color w:val="323031"/>
        </w:rPr>
        <w:t>operational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rather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than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controlling.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corporation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found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guilty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breach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its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safety</w:t>
      </w:r>
      <w:r>
        <w:rPr>
          <w:color w:val="323031"/>
          <w:w w:val="92"/>
        </w:rPr>
        <w:t xml:space="preserve"> </w:t>
      </w:r>
      <w:r>
        <w:rPr>
          <w:color w:val="323031"/>
        </w:rPr>
        <w:t>duty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fined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its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absence.</w:t>
      </w:r>
    </w:p>
    <w:p w:rsidR="00FA5891" w:rsidRDefault="00FA5891">
      <w:pPr>
        <w:spacing w:line="265" w:lineRule="auto"/>
        <w:sectPr w:rsidR="00FA5891">
          <w:type w:val="continuous"/>
          <w:pgSz w:w="19960" w:h="14180" w:orient="landscape"/>
          <w:pgMar w:top="1320" w:right="0" w:bottom="280" w:left="0" w:header="720" w:footer="720" w:gutter="0"/>
          <w:cols w:num="2" w:space="720" w:equalWidth="0">
            <w:col w:w="8426" w:space="1892"/>
            <w:col w:w="9642"/>
          </w:cols>
        </w:sect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7"/>
        <w:rPr>
          <w:rFonts w:ascii="Tahoma" w:eastAsia="Tahoma" w:hAnsi="Tahoma" w:cs="Tahoma"/>
          <w:sz w:val="26"/>
          <w:szCs w:val="26"/>
        </w:rPr>
      </w:pPr>
    </w:p>
    <w:p w:rsidR="00FA5891" w:rsidRDefault="00FA5891">
      <w:pPr>
        <w:pStyle w:val="Heading6"/>
        <w:spacing w:before="62"/>
      </w:pPr>
      <w:r w:rsidRPr="00FA5891">
        <w:pict>
          <v:group id="_x0000_s1290" style="position:absolute;left:0;text-align:left;margin-left:267.5pt;margin-top:-82.05pt;width:139.15pt;height:8.1pt;z-index:4048;mso-position-horizontal-relative:page" coordorigin="5350,-1641" coordsize="2783,162">
            <v:shape id="_x0000_s1298" type="#_x0000_t75" style="position:absolute;left:5350;top:-1641;width:2522;height:162">
              <v:imagedata r:id="rId75" o:title=""/>
            </v:shape>
            <v:group id="_x0000_s1296" style="position:absolute;left:7925;top:-1555;width:81;height:2" coordorigin="7925,-1555" coordsize="81,2">
              <v:shape id="_x0000_s1297" style="position:absolute;left:7925;top:-1555;width:81;height:2" coordorigin="7925,-1555" coordsize="81,0" path="m7925,-1555r81,e" filled="f" strokecolor="#323031" strokeweight=".16017mm">
                <v:path arrowok="t"/>
              </v:shape>
            </v:group>
            <v:group id="_x0000_s1291" style="position:absolute;left:8056;top:-1630;width:77;height:118" coordorigin="8056,-1630" coordsize="77,118">
              <v:shape id="_x0000_s1295" style="position:absolute;left:8056;top:-1630;width:77;height:118" coordorigin="8056,-1630" coordsize="77,118" path="m8063,-1529r-3,9l8074,-1514r25,2l8112,-1520r-36,l8069,-1523r-6,-6xe" fillcolor="#323031" stroked="f">
                <v:path arrowok="t"/>
              </v:shape>
              <v:shape id="_x0000_s1294" style="position:absolute;left:8056;top:-1630;width:77;height:118" coordorigin="8056,-1630" coordsize="77,118" path="m8131,-1568r-9,l8118,-1545r-11,18l8086,-1520r26,l8115,-1522r10,-17l8131,-1562r,-6xe" fillcolor="#323031" stroked="f">
                <v:path arrowok="t"/>
              </v:shape>
              <v:shape id="_x0000_s1293" style="position:absolute;left:8056;top:-1630;width:77;height:118" coordorigin="8056,-1630" coordsize="77,118" path="m8086,-1630r-16,7l8059,-1607r-3,28l8068,-1562r23,7l8103,-1555r11,-7l8117,-1564r-25,l8086,-1564r-16,-11l8064,-1599r11,-17l8099,-1621r16,l8112,-1625r-26,-5xe" fillcolor="#323031" stroked="f">
                <v:path arrowok="t"/>
              </v:shape>
              <v:shape id="_x0000_s1292" style="position:absolute;left:8056;top:-1630;width:77;height:118" coordorigin="8056,-1630" coordsize="77,118" path="m8115,-1621r-16,l8116,-1610r6,23l8122,-1582r-12,18l8117,-1564r5,-4l8131,-1568r1,-21l8126,-1610r-11,-11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1283" style="position:absolute;left:0;text-align:left;margin-left:267.5pt;margin-top:-63.95pt;width:167.3pt;height:8.4pt;z-index:4072;mso-position-horizontal-relative:page" coordorigin="5350,-1279" coordsize="3346,168">
            <v:shape id="_x0000_s1289" type="#_x0000_t75" style="position:absolute;left:5350;top:-1279;width:3089;height:168">
              <v:imagedata r:id="rId76" o:title=""/>
            </v:shape>
            <v:group id="_x0000_s1287" style="position:absolute;left:8489;top:-1183;width:81;height:2" coordorigin="8489,-1183" coordsize="81,2">
              <v:shape id="_x0000_s1288" style="position:absolute;left:8489;top:-1183;width:81;height:2" coordorigin="8489,-1183" coordsize="81,0" path="m8489,-1183r81,e" filled="f" strokecolor="#323031" strokeweight=".16017mm">
                <v:path arrowok="t"/>
              </v:shape>
            </v:group>
            <v:group id="_x0000_s1284" style="position:absolute;left:8622;top:-1257;width:74;height:117" coordorigin="8622,-1257" coordsize="74,117">
              <v:shape id="_x0000_s1286" style="position:absolute;left:8622;top:-1257;width:74;height:117" coordorigin="8622,-1257" coordsize="74,117" path="m8682,-1250r-4,l8686,-1240r-1,15l8682,-1211r-21,18l8636,-1172r-11,15l8622,-1148r,7l8695,-1141r,-9l8637,-1160r15,-15l8671,-1189r15,-14l8692,-1219r,-23l8682,-1250xe" fillcolor="#323031" stroked="f">
                <v:path arrowok="t"/>
              </v:shape>
              <v:shape id="_x0000_s1285" style="position:absolute;left:8622;top:-1257;width:74;height:117" coordorigin="8622,-1257" coordsize="74,117" path="m8650,-1257r-18,11l8623,-1226r9,2l8636,-1241r10,-9l8682,-1250r-5,-4l8650,-1257xe" fillcolor="#323031" stroked="f">
                <v:path arrowok="t"/>
              </v:shape>
            </v:group>
            <w10:wrap anchorx="page"/>
          </v:group>
        </w:pict>
      </w:r>
      <w:r w:rsidR="00B8433F">
        <w:rPr>
          <w:color w:val="323031"/>
        </w:rPr>
        <w:t>Civil</w:t>
      </w:r>
      <w:r w:rsidR="00B8433F">
        <w:rPr>
          <w:color w:val="323031"/>
          <w:spacing w:val="11"/>
        </w:rPr>
        <w:t xml:space="preserve"> </w:t>
      </w:r>
      <w:r w:rsidR="00B8433F">
        <w:rPr>
          <w:color w:val="323031"/>
        </w:rPr>
        <w:t>cases</w:t>
      </w:r>
    </w:p>
    <w:p w:rsidR="00FA5891" w:rsidRDefault="00FA5891">
      <w:pPr>
        <w:spacing w:before="2"/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pStyle w:val="Heading7"/>
        <w:spacing w:before="64"/>
        <w:ind w:left="1984"/>
      </w:pPr>
      <w:r w:rsidRPr="00FA5891">
        <w:lastRenderedPageBreak/>
        <w:pict>
          <v:group id="_x0000_s1273" style="position:absolute;left:0;text-align:left;margin-left:99.95pt;margin-top:33pt;width:140.7pt;height:140.7pt;z-index:4096;mso-position-horizontal-relative:page" coordorigin="1999,660" coordsize="2814,2814">
            <v:group id="_x0000_s1281" style="position:absolute;left:3406;top:660;width:1408;height:2633" coordorigin="3406,660" coordsize="1408,2633">
              <v:shape id="_x0000_s1282" style="position:absolute;left:3406;top:660;width:1408;height:2633" coordorigin="3406,660" coordsize="1408,2633" path="m3406,660r,703l3443,1364r38,3l3555,1379r71,20l3695,1426r65,33l3822,1500r57,46l3931,1599r46,58l4018,1721r48,104l4096,1932r13,109l4109,2095r-13,108l4067,2307r-44,98l3963,2497r-74,81l3801,2649r-49,30l4098,3292r65,-39l4225,3211r60,-46l4342,3117r54,-51l4447,3013r48,-56l4540,2899r42,-60l4621,2776r35,-64l4688,2645r29,-68l4742,2508r21,-71l4781,2365r14,-73l4805,2218r6,-75l4813,2067r-5,-116l4794,1839r-22,-110l4741,1622r-39,-103l4656,1420r-54,-94l4541,1236r-67,-85l4401,1072r-80,-73l4237,931r-90,-60l4052,817r-99,-47l3850,732,3744,701,3634,678,3521,664r-115,-4xe" fillcolor="#002d5b" stroked="f">
                <v:path arrowok="t"/>
              </v:shape>
            </v:group>
            <v:group id="_x0000_s1278" style="position:absolute;left:1999;top:1427;width:2100;height:2047" coordorigin="1999,1427" coordsize="2100,2047">
              <v:shape id="_x0000_s1280" style="position:absolute;left:1999;top:1427;width:2100;height:2047" coordorigin="1999,1427" coordsize="2100,2047" path="m2152,1427r-30,64l2095,1556r-24,65l2050,1688r-17,67l2020,1823r-11,68l2003,1959r-4,69l1999,2097r3,68l2008,2234r10,68l2031,2370r17,67l2068,2503r23,66l2118,2633r29,64l2181,2759r60,98l2309,2949r74,85l2462,3111r84,71l2635,3245r94,56l2826,3349r100,41l3029,3423r105,25l3241,3464r108,9l3458,3473r109,-8l3675,3448r108,-25l3890,3388r105,-43l4098,3292,3803,2770r-382,l3386,2770r-68,-5l3250,2753r-67,-19l3118,2709r-83,-44l2944,2598r-77,-78l2804,2431r-49,-96l2722,2232r-18,-107l2702,2071r2,-55l2720,1907r35,-108l2779,1747,2152,1427xe" fillcolor="#0088ce" stroked="f">
                <v:path arrowok="t"/>
              </v:shape>
              <v:shape id="_x0000_s1279" style="position:absolute;left:1999;top:1427;width:2100;height:2047" coordorigin="1999,1427" coordsize="2100,2047" path="m3752,2679r-63,32l3624,2736r-67,18l3489,2765r-68,5l3803,2770r-51,-91xe" fillcolor="#0088ce" stroked="f">
                <v:path arrowok="t"/>
              </v:shape>
            </v:group>
            <v:group id="_x0000_s1276" style="position:absolute;left:2152;top:671;width:1166;height:1077" coordorigin="2152,671" coordsize="1166,1077">
              <v:shape id="_x0000_s1277" style="position:absolute;left:2152;top:671;width:1166;height:1077" coordorigin="2152,671" coordsize="1166,1077" path="m3230,671r-69,10l3094,695r-67,17l2961,732r-64,23l2834,781r-62,29l2712,843r-58,34l2597,915r-54,40l2490,998r-50,46l2391,1092r-46,50l2301,1195r-41,55l2221,1307r-36,59l2152,1427r627,320l2796,1716r18,-29l2853,1631r45,-52l2948,1533r53,-42l3059,1455r61,-31l3183,1399r67,-18l3318,1369,3230,671xe" fillcolor="#474c55" stroked="f">
                <v:path arrowok="t"/>
              </v:shape>
            </v:group>
            <v:group id="_x0000_s1274" style="position:absolute;left:3230;top:660;width:176;height:708" coordorigin="3230,660" coordsize="176,708">
              <v:shape id="_x0000_s1275" style="position:absolute;left:3230;top:660;width:176;height:708" coordorigin="3230,660" coordsize="176,708" path="m3390,660r-60,2l3270,666r-40,5l3326,1368r20,-2l3366,1364r20,l3406,1363,3390,660xe" fillcolor="#c7c9c8" stroked="f">
                <v:path arrowok="t"/>
              </v:shape>
            </v:group>
            <w10:wrap anchorx="page"/>
          </v:group>
        </w:pict>
      </w:r>
      <w:r w:rsidRPr="00FA5891">
        <w:pict>
          <v:group id="_x0000_s1271" style="position:absolute;left:0;text-align:left;margin-left:267.4pt;margin-top:72.15pt;width:8.1pt;height:8.1pt;z-index:4120;mso-position-horizontal-relative:page" coordorigin="5348,1443" coordsize="162,162">
            <v:shape id="_x0000_s1272" style="position:absolute;left:5348;top:1443;width:162;height:162" coordorigin="5348,1443" coordsize="162,162" path="m5348,1443r162,l5510,1605r-162,l5348,1443xe" fillcolor="#002d5b" stroked="f">
              <v:path arrowok="t"/>
            </v:shape>
            <w10:wrap anchorx="page"/>
          </v:group>
        </w:pict>
      </w:r>
      <w:r w:rsidRPr="00FA5891">
        <w:pict>
          <v:group id="_x0000_s1199" style="position:absolute;left:0;text-align:left;margin-left:280pt;margin-top:72.45pt;width:71.4pt;height:7.6pt;z-index:4144;mso-position-horizontal-relative:page" coordorigin="5600,1449" coordsize="1428,152">
            <v:group id="_x0000_s1266" style="position:absolute;left:5600;top:1455;width:102;height:117" coordorigin="5600,1455" coordsize="102,117">
              <v:shape id="_x0000_s1270" style="position:absolute;left:5600;top:1455;width:102;height:117" coordorigin="5600,1455" coordsize="102,117" path="m5618,1455r-18,l5600,1572r10,l5610,1464r11,l5618,1455xe" fillcolor="#323031" stroked="f">
                <v:path arrowok="t"/>
              </v:shape>
              <v:shape id="_x0000_s1269" style="position:absolute;left:5600;top:1455;width:102;height:117" coordorigin="5600,1455" coordsize="102,117" path="m5621,1464r-10,l5646,1572r10,l5662,1554r-11,l5621,1464xe" fillcolor="#323031" stroked="f">
                <v:path arrowok="t"/>
              </v:shape>
              <v:shape id="_x0000_s1268" style="position:absolute;left:5600;top:1455;width:102;height:117" coordorigin="5600,1455" coordsize="102,117" path="m5702,1464r-11,l5691,1572r11,l5702,1464xe" fillcolor="#323031" stroked="f">
                <v:path arrowok="t"/>
              </v:shape>
              <v:shape id="_x0000_s1267" style="position:absolute;left:5600;top:1455;width:102;height:117" coordorigin="5600,1455" coordsize="102,117" path="m5702,1455r-19,l5651,1554r11,l5691,1464r11,l5702,1455xe" fillcolor="#323031" stroked="f">
                <v:path arrowok="t"/>
              </v:shape>
            </v:group>
            <v:group id="_x0000_s1261" style="position:absolute;left:5722;top:1486;width:65;height:87" coordorigin="5722,1486" coordsize="65,87">
              <v:shape id="_x0000_s1265" style="position:absolute;left:5722;top:1486;width:65;height:87" coordorigin="5722,1486" coordsize="65,87" path="m5785,1494r-14,l5776,1499r,12l5770,1518r-27,7l5728,1535r-6,16l5722,1565r10,8l5758,1573r8,-4l5771,1565r-33,l5732,1560r,l5733,1545r11,-11l5775,1524r10,l5785,1494xe" fillcolor="#323031" stroked="f">
                <v:path arrowok="t"/>
              </v:shape>
              <v:shape id="_x0000_s1264" style="position:absolute;left:5722;top:1486;width:65;height:87" coordorigin="5722,1486" coordsize="65,87" path="m5785,1561r-9,l5777,1572r9,l5785,1566r,-5xe" fillcolor="#323031" stroked="f">
                <v:path arrowok="t"/>
              </v:shape>
              <v:shape id="_x0000_s1263" style="position:absolute;left:5722;top:1486;width:65;height:87" coordorigin="5722,1486" coordsize="65,87" path="m5785,1524r-10,l5775,1552r-8,8l5756,1565r15,l5776,1561r9,l5785,1524xe" fillcolor="#323031" stroked="f">
                <v:path arrowok="t"/>
              </v:shape>
              <v:shape id="_x0000_s1262" style="position:absolute;left:5722;top:1486;width:65;height:87" coordorigin="5722,1486" coordsize="65,87" path="m5776,1486r-33,l5733,1492r-7,13l5732,1509r6,-10l5747,1494r38,l5776,1486xe" fillcolor="#323031" stroked="f">
                <v:path arrowok="t"/>
              </v:shape>
            </v:group>
            <v:group id="_x0000_s1256" style="position:absolute;left:5800;top:1460;width:41;height:113" coordorigin="5800,1460" coordsize="41,113">
              <v:shape id="_x0000_s1260" style="position:absolute;left:5800;top:1460;width:41;height:113" coordorigin="5800,1460" coordsize="41,113" path="m5822,1496r-9,l5813,1569r4,4l5834,1573r4,-1l5841,1572r,-7l5825,1565r-3,-2l5822,1496xe" fillcolor="#323031" stroked="f">
                <v:path arrowok="t"/>
              </v:shape>
              <v:shape id="_x0000_s1259" style="position:absolute;left:5800;top:1460;width:41;height:113" coordorigin="5800,1460" coordsize="41,113" path="m5841,1564r-3,1l5834,1565r7,l5841,1564xe" fillcolor="#323031" stroked="f">
                <v:path arrowok="t"/>
              </v:shape>
              <v:shape id="_x0000_s1258" style="position:absolute;left:5800;top:1460;width:41;height:113" coordorigin="5800,1460" coordsize="41,113" path="m5841,1488r-41,l5800,1496r41,l5841,1488xe" fillcolor="#323031" stroked="f">
                <v:path arrowok="t"/>
              </v:shape>
              <v:shape id="_x0000_s1257" style="position:absolute;left:5800;top:1460;width:41;height:113" coordorigin="5800,1460" coordsize="41,113" path="m5822,1460r-9,l5813,1488r9,l5822,1460xe" fillcolor="#323031" stroked="f">
                <v:path arrowok="t"/>
              </v:shape>
            </v:group>
            <v:group id="_x0000_s1251" style="position:absolute;left:5845;top:1460;width:41;height:113" coordorigin="5845,1460" coordsize="41,113">
              <v:shape id="_x0000_s1255" style="position:absolute;left:5845;top:1460;width:41;height:113" coordorigin="5845,1460" coordsize="41,113" path="m5867,1496r-9,l5858,1569r4,4l5879,1573r3,-1l5886,1572r,-7l5870,1565r-3,-2l5867,1496xe" fillcolor="#323031" stroked="f">
                <v:path arrowok="t"/>
              </v:shape>
              <v:shape id="_x0000_s1254" style="position:absolute;left:5845;top:1460;width:41;height:113" coordorigin="5845,1460" coordsize="41,113" path="m5886,1564r-3,1l5879,1565r7,l5886,1564xe" fillcolor="#323031" stroked="f">
                <v:path arrowok="t"/>
              </v:shape>
              <v:shape id="_x0000_s1253" style="position:absolute;left:5845;top:1460;width:41;height:113" coordorigin="5845,1460" coordsize="41,113" path="m5886,1488r-41,l5845,1496r41,l5886,1488xe" fillcolor="#323031" stroked="f">
                <v:path arrowok="t"/>
              </v:shape>
              <v:shape id="_x0000_s1252" style="position:absolute;left:5845;top:1460;width:41;height:113" coordorigin="5845,1460" coordsize="41,113" path="m5867,1460r-9,l5858,1488r9,l5867,1460xe" fillcolor="#323031" stroked="f">
                <v:path arrowok="t"/>
              </v:shape>
            </v:group>
            <v:group id="_x0000_s1247" style="position:absolute;left:5897;top:1489;width:66;height:85" coordorigin="5897,1489" coordsize="66,85">
              <v:shape id="_x0000_s1250" style="position:absolute;left:5897;top:1489;width:66;height:85" coordorigin="5897,1489" coordsize="66,85" path="m5916,1489r-11,10l5898,1520r-1,31l5910,1568r20,5l5946,1573r8,-5l5955,1565r-14,l5925,1565r-16,-12l5904,1530r58,-6l5961,1522r-57,l5904,1511r7,-17l5944,1494r-2,-2l5916,1489xe" fillcolor="#323031" stroked="f">
                <v:path arrowok="t"/>
              </v:shape>
              <v:shape id="_x0000_s1249" style="position:absolute;left:5897;top:1489;width:66;height:85" coordorigin="5897,1489" coordsize="66,85" path="m5955,1549r-8,13l5941,1565r14,l5963,1553r-8,-4xe" fillcolor="#323031" stroked="f">
                <v:path arrowok="t"/>
              </v:shape>
              <v:shape id="_x0000_s1248" style="position:absolute;left:5897;top:1489;width:66;height:85" coordorigin="5897,1489" coordsize="66,85" path="m5944,1494r-33,l5943,1494r7,11l5952,1522r9,l5957,1504r-13,-10xe" fillcolor="#323031" stroked="f">
                <v:path arrowok="t"/>
              </v:shape>
            </v:group>
            <v:group id="_x0000_s1244" style="position:absolute;left:5981;top:1486;width:39;height:86" coordorigin="5981,1486" coordsize="39,86">
              <v:shape id="_x0000_s1246" style="position:absolute;left:5981;top:1486;width:39;height:86" coordorigin="5981,1486" coordsize="39,86" path="m5991,1488r-10,l5981,1572r10,l5991,1508r5,-4l5991,1504r,-16xe" fillcolor="#323031" stroked="f">
                <v:path arrowok="t"/>
              </v:shape>
              <v:shape id="_x0000_s1245" style="position:absolute;left:5981;top:1486;width:39;height:86" coordorigin="5981,1486" coordsize="39,86" path="m6020,1486r-15,l5996,1493r-5,11l5996,1504r9,-8l6020,1496r,-10xe" fillcolor="#323031" stroked="f">
                <v:path arrowok="t"/>
              </v:shape>
            </v:group>
            <v:group id="_x0000_s1240" style="position:absolute;left:6027;top:1486;width:62;height:87" coordorigin="6027,1486" coordsize="62,87">
              <v:shape id="_x0000_s1243" style="position:absolute;left:6027;top:1486;width:62;height:87" coordorigin="6027,1486" coordsize="62,87" path="m6034,1551r-7,5l6034,1568r12,5l6074,1573r12,-8l6049,1565r-7,-2l6034,1551xe" fillcolor="#323031" stroked="f">
                <v:path arrowok="t"/>
              </v:shape>
              <v:shape id="_x0000_s1242" style="position:absolute;left:6027;top:1486;width:62;height:87" coordorigin="6027,1486" coordsize="62,87" path="m6070,1486r-29,l6029,1493r,20l6039,1526r32,11l6078,1550r,9l6070,1565r16,l6088,1565r,-17l6079,1532r-16,-8l6046,1519r-7,-10l6039,1498r7,-4l6080,1494r-2,-2l6070,1486xe" fillcolor="#323031" stroked="f">
                <v:path arrowok="t"/>
              </v:shape>
              <v:shape id="_x0000_s1241" style="position:absolute;left:6027;top:1486;width:62;height:87" coordorigin="6027,1486" coordsize="62,87" path="m6080,1494r-15,l6071,1499r6,8l6084,1501r-4,-7xe" fillcolor="#323031" stroked="f">
                <v:path arrowok="t"/>
              </v:shape>
            </v:group>
            <v:group id="_x0000_s1238" style="position:absolute;left:6157;top:1455;width:2;height:117" coordorigin="6157,1455" coordsize="2,117">
              <v:shape id="_x0000_s1239" style="position:absolute;left:6157;top:1455;width:2;height:117" coordorigin="6157,1455" coordsize="0,117" path="m6157,1455r,117e" filled="f" strokecolor="#323031" strokeweight=".20603mm">
                <v:path arrowok="t"/>
              </v:shape>
            </v:group>
            <v:group id="_x0000_s1235" style="position:absolute;left:6181;top:1487;width:69;height:83" coordorigin="6181,1487" coordsize="69,83">
              <v:shape id="_x0000_s1237" style="position:absolute;left:6181;top:1487;width:69;height:83" coordorigin="6181,1487" coordsize="69,83" path="m6210,1487r-18,8l6183,1513r-2,27l6188,1556r16,11l6233,1569r3,-4l6211,1565r-16,-10l6190,1530r1,-14l6201,1500r24,-4l6237,1496r-3,-3l6210,1487xe" fillcolor="#323031" stroked="f">
                <v:path arrowok="t"/>
              </v:shape>
              <v:shape id="_x0000_s1236" style="position:absolute;left:6181;top:1487;width:69;height:83" coordorigin="6181,1487" coordsize="69,83" path="m6237,1496r-12,l6236,1510r3,28l6231,1558r-20,7l6236,1565r10,-12l6249,1530r-3,-21l6237,1496xe" fillcolor="#323031" stroked="f">
                <v:path arrowok="t"/>
              </v:shape>
            </v:group>
            <v:group id="_x0000_s1230" style="position:absolute;left:6264;top:1455;width:67;height:118" coordorigin="6264,1455" coordsize="67,118">
              <v:shape id="_x0000_s1234" style="position:absolute;left:6264;top:1455;width:67;height:118" coordorigin="6264,1455" coordsize="67,118" path="m6305,1486r-21,2l6272,1498r-7,21l6264,1550r11,17l6295,1573r11,l6315,1569r3,-4l6307,1565r-20,-1l6275,1550r-4,-26l6279,1502r18,-8l6316,1494r-4,-4l6305,1486xe" fillcolor="#323031" stroked="f">
                <v:path arrowok="t"/>
              </v:shape>
              <v:shape id="_x0000_s1233" style="position:absolute;left:6264;top:1455;width:67;height:118" coordorigin="6264,1455" coordsize="67,118" path="m6330,1561r-8,l6323,1572r7,l6330,1561xe" fillcolor="#323031" stroked="f">
                <v:path arrowok="t"/>
              </v:shape>
              <v:shape id="_x0000_s1232" style="position:absolute;left:6264;top:1455;width:67;height:118" coordorigin="6264,1455" coordsize="67,118" path="m6316,1494r-10,l6317,1503r3,6l6320,1550r-6,9l6307,1565r11,l6322,1561r8,l6330,1499r-10,l6316,1494xe" fillcolor="#323031" stroked="f">
                <v:path arrowok="t"/>
              </v:shape>
              <v:shape id="_x0000_s1231" style="position:absolute;left:6264;top:1455;width:67;height:118" coordorigin="6264,1455" coordsize="67,118" path="m6330,1455r-10,l6320,1499r10,l6330,1455xe" fillcolor="#323031" stroked="f">
                <v:path arrowok="t"/>
              </v:shape>
            </v:group>
            <v:group id="_x0000_s1224" style="position:absolute;left:6348;top:1485;width:75;height:117" coordorigin="6348,1485" coordsize="75,117">
              <v:shape id="_x0000_s1229" style="position:absolute;left:6348;top:1485;width:75;height:117" coordorigin="6348,1485" coordsize="75,117" path="m6393,1486r-14,1l6359,1496r-7,20l6352,1525r5,8l6364,1538r-6,2l6352,1545r,15l6357,1562r6,1l6363,1564r-12,4l6348,1574r1,13l6361,1597r33,4l6414,1594r-48,l6358,1588r,-16l6364,1565r52,l6414,1562r-27,-5l6365,1557r-4,-3l6361,1546r3,-3l6369,1541r24,l6406,1536r-34,l6362,1530r,-28l6370,1494r42,l6418,1493r4,l6422,1492r-17,l6400,1488r-7,-2xe" fillcolor="#323031" stroked="f">
                <v:path arrowok="t"/>
              </v:shape>
              <v:shape id="_x0000_s1228" style="position:absolute;left:6348;top:1485;width:75;height:117" coordorigin="6348,1485" coordsize="75,117" path="m6416,1565r-8,l6413,1572r,16l6404,1594r10,l6417,1593r6,-16l6416,1565xe" fillcolor="#323031" stroked="f">
                <v:path arrowok="t"/>
              </v:shape>
              <v:shape id="_x0000_s1227" style="position:absolute;left:6348;top:1485;width:75;height:117" coordorigin="6348,1485" coordsize="75,117" path="m6393,1541r-24,l6373,1543r4,1l6387,1544r6,-3xe" fillcolor="#323031" stroked="f">
                <v:path arrowok="t"/>
              </v:shape>
              <v:shape id="_x0000_s1226" style="position:absolute;left:6348;top:1485;width:75;height:117" coordorigin="6348,1485" coordsize="75,117" path="m6412,1494r-15,l6405,1501r,29l6397,1536r9,l6407,1536r8,-21l6415,1507r-2,-5l6409,1497r3,-3xe" fillcolor="#323031" stroked="f">
                <v:path arrowok="t"/>
              </v:shape>
              <v:shape id="_x0000_s1225" style="position:absolute;left:6348;top:1485;width:75;height:117" coordorigin="6348,1485" coordsize="75,117" path="m6422,1485r-6,l6410,1487r-5,5l6422,1492r,-7xe" fillcolor="#323031" stroked="f">
                <v:path arrowok="t"/>
              </v:shape>
            </v:group>
            <v:group id="_x0000_s1220" style="position:absolute;left:6435;top:1489;width:66;height:85" coordorigin="6435,1489" coordsize="66,85">
              <v:shape id="_x0000_s1223" style="position:absolute;left:6435;top:1489;width:66;height:85" coordorigin="6435,1489" coordsize="66,85" path="m6454,1489r-12,10l6435,1520r,31l6447,1568r20,5l6483,1573r8,-5l6493,1565r-14,l6462,1565r-16,-12l6441,1530r58,-6l6499,1522r-58,l6441,1511r7,-17l6482,1494r-3,-2l6454,1489xe" fillcolor="#323031" stroked="f">
                <v:path arrowok="t"/>
              </v:shape>
              <v:shape id="_x0000_s1222" style="position:absolute;left:6435;top:1489;width:66;height:85" coordorigin="6435,1489" coordsize="66,85" path="m6492,1549r-8,13l6479,1565r14,l6500,1553r-8,-4xe" fillcolor="#323031" stroked="f">
                <v:path arrowok="t"/>
              </v:shape>
              <v:shape id="_x0000_s1221" style="position:absolute;left:6435;top:1489;width:66;height:85" coordorigin="6435,1489" coordsize="66,85" path="m6482,1494r-34,l6480,1494r8,11l6490,1522r9,l6494,1504r-12,-10xe" fillcolor="#323031" stroked="f">
                <v:path arrowok="t"/>
              </v:shape>
            </v:group>
            <v:group id="_x0000_s1215" style="position:absolute;left:6515;top:1455;width:67;height:118" coordorigin="6515,1455" coordsize="67,118">
              <v:shape id="_x0000_s1219" style="position:absolute;left:6515;top:1455;width:67;height:118" coordorigin="6515,1455" coordsize="67,118" path="m6556,1486r-21,2l6523,1498r-7,21l6515,1550r11,17l6546,1573r11,l6566,1569r3,-4l6558,1565r-20,-1l6526,1550r-4,-26l6530,1502r18,-8l6567,1494r-4,-4l6556,1486xe" fillcolor="#323031" stroked="f">
                <v:path arrowok="t"/>
              </v:shape>
              <v:shape id="_x0000_s1218" style="position:absolute;left:6515;top:1455;width:67;height:118" coordorigin="6515,1455" coordsize="67,118" path="m6581,1561r-9,l6574,1572r7,l6581,1561xe" fillcolor="#323031" stroked="f">
                <v:path arrowok="t"/>
              </v:shape>
              <v:shape id="_x0000_s1217" style="position:absolute;left:6515;top:1455;width:67;height:118" coordorigin="6515,1455" coordsize="67,118" path="m6567,1494r-10,l6568,1503r3,6l6571,1550r-6,9l6558,1565r11,l6572,1561r9,l6581,1499r-10,l6567,1494xe" fillcolor="#323031" stroked="f">
                <v:path arrowok="t"/>
              </v:shape>
              <v:shape id="_x0000_s1216" style="position:absolute;left:6515;top:1455;width:67;height:118" coordorigin="6515,1455" coordsize="67,118" path="m6581,1455r-10,l6571,1499r10,l6581,1455xe" fillcolor="#323031" stroked="f">
                <v:path arrowok="t"/>
              </v:shape>
            </v:group>
            <v:group id="_x0000_s1213" style="position:absolute;left:6641;top:1530;width:81;height:2" coordorigin="6641,1530" coordsize="81,2">
              <v:shape id="_x0000_s1214" style="position:absolute;left:6641;top:1530;width:81;height:2" coordorigin="6641,1530" coordsize="81,0" path="m6641,1530r80,e" filled="f" strokecolor="#323031" strokeweight=".16017mm">
                <v:path arrowok="t"/>
              </v:shape>
            </v:group>
            <v:group id="_x0000_s1208" style="position:absolute;left:6778;top:1455;width:70;height:117" coordorigin="6778,1455" coordsize="70,117">
              <v:shape id="_x0000_s1212" style="position:absolute;left:6778;top:1455;width:70;height:117" coordorigin="6778,1455" coordsize="70,117" path="m6782,1546r-3,14l6794,1570r25,2l6834,1565r-37,l6789,1559r-7,-13xe" fillcolor="#323031" stroked="f">
                <v:path arrowok="t"/>
              </v:shape>
              <v:shape id="_x0000_s1211" style="position:absolute;left:6778;top:1455;width:70;height:117" coordorigin="6778,1455" coordsize="70,117" path="m6836,1503r-34,l6816,1503r17,10l6839,1537r-7,19l6810,1565r24,l6835,1564r10,-18l6847,1519r-11,-16xe" fillcolor="#323031" stroked="f">
                <v:path arrowok="t"/>
              </v:shape>
              <v:shape id="_x0000_s1210" style="position:absolute;left:6778;top:1455;width:70;height:117" coordorigin="6778,1455" coordsize="70,117" path="m6841,1455r-58,l6778,1517r8,2l6790,1509r9,-5l6787,1504r4,-40l6841,1464r,-9xe" fillcolor="#323031" stroked="f">
                <v:path arrowok="t"/>
              </v:shape>
              <v:shape id="_x0000_s1209" style="position:absolute;left:6778;top:1455;width:70;height:117" coordorigin="6778,1455" coordsize="70,117" path="m6814,1494r-11,l6794,1498r-7,6l6799,1504r3,-1l6836,1503r-1,-2l6814,1494xe" fillcolor="#323031" stroked="f">
                <v:path arrowok="t"/>
              </v:shape>
            </v:group>
            <v:group id="_x0000_s1205" style="position:absolute;left:6863;top:1455;width:74;height:117" coordorigin="6863,1455" coordsize="74,117">
              <v:shape id="_x0000_s1207" style="position:absolute;left:6863;top:1455;width:74;height:117" coordorigin="6863,1455" coordsize="74,117" path="m6922,1462r-4,l6926,1473r,15l6922,1502r-20,18l6877,1541r-11,14l6863,1565r,7l6936,1572r,-9l6877,1552r16,-14l6912,1523r14,-13l6933,1494r-1,-23l6922,1462xe" fillcolor="#323031" stroked="f">
                <v:path arrowok="t"/>
              </v:shape>
              <v:shape id="_x0000_s1206" style="position:absolute;left:6863;top:1455;width:74;height:117" coordorigin="6863,1455" coordsize="74,117" path="m6890,1455r-17,11l6864,1487r9,2l6877,1471r10,-9l6922,1462r-4,-3l6890,1455xe" fillcolor="#323031" stroked="f">
                <v:path arrowok="t"/>
              </v:shape>
            </v:group>
            <v:group id="_x0000_s1200" style="position:absolute;left:6952;top:1455;width:76;height:118" coordorigin="6952,1455" coordsize="76,118">
              <v:shape id="_x0000_s1204" style="position:absolute;left:6952;top:1455;width:76;height:118" coordorigin="6952,1455" coordsize="76,118" path="m6986,1455r-16,10l6960,1482r-7,22l6952,1531r6,21l6972,1567r25,6l7014,1566r1,-2l6986,1564r-18,-11l6962,1530r,-4l6972,1511r-10,l6966,1489r11,-19l6997,1462r26,l7011,1456r-25,-1xe" fillcolor="#323031" stroked="f">
                <v:path arrowok="t"/>
              </v:shape>
              <v:shape id="_x0000_s1203" style="position:absolute;left:6952;top:1455;width:76;height:118" coordorigin="6952,1455" coordsize="76,118" path="m7017,1507r-26,l6997,1508r17,10l7019,1541r-10,17l6986,1564r29,l7025,1550r3,-28l7017,1507xe" fillcolor="#323031" stroked="f">
                <v:path arrowok="t"/>
              </v:shape>
              <v:shape id="_x0000_s1202" style="position:absolute;left:6952;top:1455;width:76;height:118" coordorigin="6952,1455" coordsize="76,118" path="m6993,1499r-12,l6969,1506r-7,5l6972,1511r2,-4l7017,1507r-2,-2l6993,1499xe" fillcolor="#323031" stroked="f">
                <v:path arrowok="t"/>
              </v:shape>
              <v:shape id="_x0000_s1201" style="position:absolute;left:6952;top:1455;width:76;height:118" coordorigin="6952,1455" coordsize="76,118" path="m7023,1462r-17,l7014,1464r6,7l7025,1463r-2,-1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1197" style="position:absolute;left:0;text-align:left;margin-left:267.4pt;margin-top:90.4pt;width:8.1pt;height:8.1pt;z-index:4168;mso-position-horizontal-relative:page" coordorigin="5348,1808" coordsize="162,162">
            <v:shape id="_x0000_s1198" style="position:absolute;left:5348;top:1808;width:162;height:162" coordorigin="5348,1808" coordsize="162,162" path="m5348,1808r162,l5510,1970r-162,l5348,1808xe" fillcolor="#0088ce" stroked="f">
              <v:path arrowok="t"/>
            </v:shape>
            <w10:wrap anchorx="page"/>
          </v:group>
        </w:pict>
      </w:r>
      <w:r w:rsidRPr="00FA5891">
        <w:pict>
          <v:group id="_x0000_s1118" style="position:absolute;left:0;text-align:left;margin-left:280pt;margin-top:90.7pt;width:76.7pt;height:6.4pt;z-index:4192;mso-position-horizontal-relative:page" coordorigin="5600,1814" coordsize="1534,128">
            <v:group id="_x0000_s1192" style="position:absolute;left:5600;top:1820;width:102;height:117" coordorigin="5600,1820" coordsize="102,117">
              <v:shape id="_x0000_s1196" style="position:absolute;left:5600;top:1820;width:102;height:117" coordorigin="5600,1820" coordsize="102,117" path="m5618,1820r-18,l5600,1936r10,l5610,1829r11,l5618,1820xe" fillcolor="#323031" stroked="f">
                <v:path arrowok="t"/>
              </v:shape>
              <v:shape id="_x0000_s1195" style="position:absolute;left:5600;top:1820;width:102;height:117" coordorigin="5600,1820" coordsize="102,117" path="m5621,1829r-10,l5646,1936r10,l5662,1919r-11,l5621,1829xe" fillcolor="#323031" stroked="f">
                <v:path arrowok="t"/>
              </v:shape>
              <v:shape id="_x0000_s1194" style="position:absolute;left:5600;top:1820;width:102;height:117" coordorigin="5600,1820" coordsize="102,117" path="m5702,1829r-11,l5691,1936r11,l5702,1829xe" fillcolor="#323031" stroked="f">
                <v:path arrowok="t"/>
              </v:shape>
              <v:shape id="_x0000_s1193" style="position:absolute;left:5600;top:1820;width:102;height:117" coordorigin="5600,1820" coordsize="102,117" path="m5702,1820r-19,l5651,1919r11,l5691,1829r11,l5702,1820xe" fillcolor="#323031" stroked="f">
                <v:path arrowok="t"/>
              </v:shape>
            </v:group>
            <v:group id="_x0000_s1187" style="position:absolute;left:5722;top:1851;width:65;height:87" coordorigin="5722,1851" coordsize="65,87">
              <v:shape id="_x0000_s1191" style="position:absolute;left:5722;top:1851;width:65;height:87" coordorigin="5722,1851" coordsize="65,87" path="m5785,1859r-14,l5776,1864r,12l5770,1883r-27,7l5728,1900r-6,16l5722,1930r10,8l5758,1938r8,-4l5771,1930r-33,l5732,1925r,l5733,1909r11,-10l5775,1889r10,l5785,1859xe" fillcolor="#323031" stroked="f">
                <v:path arrowok="t"/>
              </v:shape>
              <v:shape id="_x0000_s1190" style="position:absolute;left:5722;top:1851;width:65;height:87" coordorigin="5722,1851" coordsize="65,87" path="m5785,1926r-9,l5777,1936r9,l5785,1931r,-5xe" fillcolor="#323031" stroked="f">
                <v:path arrowok="t"/>
              </v:shape>
              <v:shape id="_x0000_s1189" style="position:absolute;left:5722;top:1851;width:65;height:87" coordorigin="5722,1851" coordsize="65,87" path="m5785,1889r-10,l5775,1917r-8,8l5756,1930r15,l5776,1926r9,l5785,1889xe" fillcolor="#323031" stroked="f">
                <v:path arrowok="t"/>
              </v:shape>
              <v:shape id="_x0000_s1188" style="position:absolute;left:5722;top:1851;width:65;height:87" coordorigin="5722,1851" coordsize="65,87" path="m5776,1851r-33,l5733,1857r-7,13l5732,1874r6,-10l5747,1859r38,l5776,1851xe" fillcolor="#323031" stroked="f">
                <v:path arrowok="t"/>
              </v:shape>
            </v:group>
            <v:group id="_x0000_s1182" style="position:absolute;left:5800;top:1825;width:41;height:113" coordorigin="5800,1825" coordsize="41,113">
              <v:shape id="_x0000_s1186" style="position:absolute;left:5800;top:1825;width:41;height:113" coordorigin="5800,1825" coordsize="41,113" path="m5822,1860r-9,l5813,1934r4,4l5834,1938r4,-1l5841,1937r,-7l5825,1930r-3,-3l5822,1860xe" fillcolor="#323031" stroked="f">
                <v:path arrowok="t"/>
              </v:shape>
              <v:shape id="_x0000_s1185" style="position:absolute;left:5800;top:1825;width:41;height:113" coordorigin="5800,1825" coordsize="41,113" path="m5841,1929r-3,1l5834,1930r7,l5841,1929xe" fillcolor="#323031" stroked="f">
                <v:path arrowok="t"/>
              </v:shape>
              <v:shape id="_x0000_s1184" style="position:absolute;left:5800;top:1825;width:41;height:113" coordorigin="5800,1825" coordsize="41,113" path="m5841,1853r-41,l5800,1860r41,l5841,1853xe" fillcolor="#323031" stroked="f">
                <v:path arrowok="t"/>
              </v:shape>
              <v:shape id="_x0000_s1183" style="position:absolute;left:5800;top:1825;width:41;height:113" coordorigin="5800,1825" coordsize="41,113" path="m5822,1825r-9,l5813,1853r9,l5822,1825xe" fillcolor="#323031" stroked="f">
                <v:path arrowok="t"/>
              </v:shape>
            </v:group>
            <v:group id="_x0000_s1177" style="position:absolute;left:5845;top:1825;width:41;height:113" coordorigin="5845,1825" coordsize="41,113">
              <v:shape id="_x0000_s1181" style="position:absolute;left:5845;top:1825;width:41;height:113" coordorigin="5845,1825" coordsize="41,113" path="m5867,1860r-9,l5858,1934r4,4l5879,1938r3,-1l5886,1937r,-7l5870,1930r-3,-3l5867,1860xe" fillcolor="#323031" stroked="f">
                <v:path arrowok="t"/>
              </v:shape>
              <v:shape id="_x0000_s1180" style="position:absolute;left:5845;top:1825;width:41;height:113" coordorigin="5845,1825" coordsize="41,113" path="m5886,1929r-3,1l5879,1930r7,l5886,1929xe" fillcolor="#323031" stroked="f">
                <v:path arrowok="t"/>
              </v:shape>
              <v:shape id="_x0000_s1179" style="position:absolute;left:5845;top:1825;width:41;height:113" coordorigin="5845,1825" coordsize="41,113" path="m5886,1853r-41,l5845,1860r41,l5886,1853xe" fillcolor="#323031" stroked="f">
                <v:path arrowok="t"/>
              </v:shape>
              <v:shape id="_x0000_s1178" style="position:absolute;left:5845;top:1825;width:41;height:113" coordorigin="5845,1825" coordsize="41,113" path="m5867,1825r-9,l5858,1853r9,l5867,1825xe" fillcolor="#323031" stroked="f">
                <v:path arrowok="t"/>
              </v:shape>
            </v:group>
            <v:group id="_x0000_s1173" style="position:absolute;left:5897;top:1853;width:66;height:85" coordorigin="5897,1853" coordsize="66,85">
              <v:shape id="_x0000_s1176" style="position:absolute;left:5897;top:1853;width:66;height:85" coordorigin="5897,1853" coordsize="66,85" path="m5916,1853r-11,11l5898,1885r-1,31l5910,1933r20,5l5946,1938r8,-6l5955,1930r-14,l5925,1930r-16,-12l5904,1895r58,-6l5961,1887r-57,l5904,1876r7,-17l5944,1859r-2,-2l5916,1853xe" fillcolor="#323031" stroked="f">
                <v:path arrowok="t"/>
              </v:shape>
              <v:shape id="_x0000_s1175" style="position:absolute;left:5897;top:1853;width:66;height:85" coordorigin="5897,1853" coordsize="66,85" path="m5955,1913r-8,14l5941,1930r14,l5963,1918r-8,-5xe" fillcolor="#323031" stroked="f">
                <v:path arrowok="t"/>
              </v:shape>
              <v:shape id="_x0000_s1174" style="position:absolute;left:5897;top:1853;width:66;height:85" coordorigin="5897,1853" coordsize="66,85" path="m5944,1859r-33,l5943,1859r7,11l5952,1887r9,l5957,1869r-13,-10xe" fillcolor="#323031" stroked="f">
                <v:path arrowok="t"/>
              </v:shape>
            </v:group>
            <v:group id="_x0000_s1170" style="position:absolute;left:5981;top:1851;width:39;height:86" coordorigin="5981,1851" coordsize="39,86">
              <v:shape id="_x0000_s1172" style="position:absolute;left:5981;top:1851;width:39;height:86" coordorigin="5981,1851" coordsize="39,86" path="m5991,1853r-10,l5981,1936r10,l5991,1873r5,-4l5991,1869r,-16xe" fillcolor="#323031" stroked="f">
                <v:path arrowok="t"/>
              </v:shape>
              <v:shape id="_x0000_s1171" style="position:absolute;left:5981;top:1851;width:39;height:86" coordorigin="5981,1851" coordsize="39,86" path="m6020,1851r-15,l5996,1858r-5,11l5996,1869r9,-9l6020,1860r,-9xe" fillcolor="#323031" stroked="f">
                <v:path arrowok="t"/>
              </v:shape>
            </v:group>
            <v:group id="_x0000_s1166" style="position:absolute;left:6027;top:1851;width:62;height:87" coordorigin="6027,1851" coordsize="62,87">
              <v:shape id="_x0000_s1169" style="position:absolute;left:6027;top:1851;width:62;height:87" coordorigin="6027,1851" coordsize="62,87" path="m6034,1916r-7,5l6034,1933r12,5l6074,1938r12,-8l6049,1930r-7,-3l6034,1916xe" fillcolor="#323031" stroked="f">
                <v:path arrowok="t"/>
              </v:shape>
              <v:shape id="_x0000_s1168" style="position:absolute;left:6027;top:1851;width:62;height:87" coordorigin="6027,1851" coordsize="62,87" path="m6070,1851r-29,l6029,1858r,20l6039,1891r32,11l6078,1914r,9l6070,1930r16,l6088,1929r,-17l6079,1896r-16,-7l6046,1884r-7,-11l6039,1863r7,-4l6080,1859r-2,-2l6070,1851xe" fillcolor="#323031" stroked="f">
                <v:path arrowok="t"/>
              </v:shape>
              <v:shape id="_x0000_s1167" style="position:absolute;left:6027;top:1851;width:62;height:87" coordorigin="6027,1851" coordsize="62,87" path="m6080,1859r-15,l6071,1864r6,7l6084,1866r-4,-7xe" fillcolor="#323031" stroked="f">
                <v:path arrowok="t"/>
              </v:shape>
            </v:group>
            <v:group id="_x0000_s1161" style="position:absolute;left:6140;top:1819;width:45;height:118" coordorigin="6140,1819" coordsize="45,118">
              <v:shape id="_x0000_s1165" style="position:absolute;left:6140;top:1819;width:45;height:118" coordorigin="6140,1819" coordsize="45,118" path="m6164,1860r-10,l6154,1936r10,l6164,1860xe" fillcolor="#323031" stroked="f">
                <v:path arrowok="t"/>
              </v:shape>
              <v:shape id="_x0000_s1164" style="position:absolute;left:6140;top:1819;width:45;height:118" coordorigin="6140,1819" coordsize="45,118" path="m6181,1853r-41,l6140,1860r41,l6181,1853xe" fillcolor="#323031" stroked="f">
                <v:path arrowok="t"/>
              </v:shape>
              <v:shape id="_x0000_s1163" style="position:absolute;left:6140;top:1819;width:45;height:118" coordorigin="6140,1819" coordsize="45,118" path="m6178,1819r-18,l6154,1826r,27l6164,1853r,-23l6168,1826r17,l6185,1820r-4,-1l6178,1819xe" fillcolor="#323031" stroked="f">
                <v:path arrowok="t"/>
              </v:shape>
              <v:shape id="_x0000_s1162" style="position:absolute;left:6140;top:1819;width:45;height:118" coordorigin="6140,1819" coordsize="45,118" path="m6185,1826r-6,l6182,1827r3,1l6185,1826xe" fillcolor="#323031" stroked="f">
                <v:path arrowok="t"/>
              </v:shape>
            </v:group>
            <v:group id="_x0000_s1159" style="position:absolute;left:6202;top:1820;width:2;height:117" coordorigin="6202,1820" coordsize="2,117">
              <v:shape id="_x0000_s1160" style="position:absolute;left:6202;top:1820;width:2;height:117" coordorigin="6202,1820" coordsize="0,117" path="m6202,1820r,116e" filled="f" strokecolor="#323031" strokeweight=".20639mm">
                <v:path arrowok="t"/>
              </v:shape>
            </v:group>
            <v:group id="_x0000_s1155" style="position:absolute;left:6233;top:1851;width:64;height:86" coordorigin="6233,1851" coordsize="64,86">
              <v:shape id="_x0000_s1158" style="position:absolute;left:6233;top:1851;width:64;height:86" coordorigin="6233,1851" coordsize="64,86" path="m6242,1853r-9,l6233,1936r9,l6242,1875r10,-9l6242,1866r,-13xe" fillcolor="#323031" stroked="f">
                <v:path arrowok="t"/>
              </v:shape>
              <v:shape id="_x0000_s1157" style="position:absolute;left:6233;top:1851;width:64;height:86" coordorigin="6233,1851" coordsize="64,86" path="m6294,1859r-12,l6286,1866r,70l6296,1936r,-75l6294,1859xe" fillcolor="#323031" stroked="f">
                <v:path arrowok="t"/>
              </v:shape>
              <v:shape id="_x0000_s1156" style="position:absolute;left:6233;top:1851;width:64;height:86" coordorigin="6233,1851" coordsize="64,86" path="m6288,1851r-29,l6251,1857r-9,9l6252,1866r1,-1l6259,1859r35,l6288,1851xe" fillcolor="#323031" stroked="f">
                <v:path arrowok="t"/>
              </v:shape>
            </v:group>
            <v:group id="_x0000_s1150" style="position:absolute;left:6313;top:1851;width:65;height:87" coordorigin="6313,1851" coordsize="65,87">
              <v:shape id="_x0000_s1154" style="position:absolute;left:6313;top:1851;width:65;height:87" coordorigin="6313,1851" coordsize="65,87" path="m6376,1859r-14,l6367,1864r,12l6361,1883r-26,7l6319,1900r-6,16l6313,1930r10,8l6349,1938r8,-4l6362,1930r-33,l6323,1925r,l6324,1909r11,-10l6366,1889r10,l6376,1859xe" fillcolor="#323031" stroked="f">
                <v:path arrowok="t"/>
              </v:shape>
              <v:shape id="_x0000_s1153" style="position:absolute;left:6313;top:1851;width:65;height:87" coordorigin="6313,1851" coordsize="65,87" path="m6376,1926r-9,l6368,1936r9,l6376,1931r,-5xe" fillcolor="#323031" stroked="f">
                <v:path arrowok="t"/>
              </v:shape>
              <v:shape id="_x0000_s1152" style="position:absolute;left:6313;top:1851;width:65;height:87" coordorigin="6313,1851" coordsize="65,87" path="m6376,1889r-10,l6366,1917r-8,8l6347,1930r15,l6367,1926r9,l6376,1889xe" fillcolor="#323031" stroked="f">
                <v:path arrowok="t"/>
              </v:shape>
              <v:shape id="_x0000_s1151" style="position:absolute;left:6313;top:1851;width:65;height:87" coordorigin="6313,1851" coordsize="65,87" path="m6367,1851r-32,l6324,1857r-7,13l6323,1874r7,-10l6338,1859r38,l6367,1851xe" fillcolor="#323031" stroked="f">
                <v:path arrowok="t"/>
              </v:shape>
            </v:group>
            <v:group id="_x0000_s1148" style="position:absolute;left:6408;top:1820;width:2;height:117" coordorigin="6408,1820" coordsize="2,117">
              <v:shape id="_x0000_s1149" style="position:absolute;left:6408;top:1820;width:2;height:117" coordorigin="6408,1820" coordsize="0,117" path="m6408,1820r,116e" filled="f" strokecolor="#323031" strokeweight=".20603mm">
                <v:path arrowok="t"/>
              </v:shape>
            </v:group>
            <v:group id="_x0000_s1146" style="position:absolute;left:6443;top:1820;width:2;height:117" coordorigin="6443,1820" coordsize="2,117">
              <v:shape id="_x0000_s1147" style="position:absolute;left:6443;top:1820;width:2;height:117" coordorigin="6443,1820" coordsize="0,117" path="m6443,1820r,116e" filled="f" strokecolor="#323031" strokeweight=".20603mm">
                <v:path arrowok="t"/>
              </v:shape>
            </v:group>
            <v:group id="_x0000_s1142" style="position:absolute;left:6465;top:1851;width:62;height:87" coordorigin="6465,1851" coordsize="62,87">
              <v:shape id="_x0000_s1145" style="position:absolute;left:6465;top:1851;width:62;height:87" coordorigin="6465,1851" coordsize="62,87" path="m6472,1916r-7,5l6473,1933r12,5l6513,1938r12,-8l6487,1930r-7,-3l6472,1916xe" fillcolor="#323031" stroked="f">
                <v:path arrowok="t"/>
              </v:shape>
              <v:shape id="_x0000_s1144" style="position:absolute;left:6465;top:1851;width:62;height:87" coordorigin="6465,1851" coordsize="62,87" path="m6508,1851r-28,l6468,1858r,20l6477,1891r33,11l6517,1914r,9l6509,1930r16,l6527,1929r,-17l6518,1896r-17,-7l6485,1884r-8,-11l6477,1863r8,-4l6519,1859r-2,-2l6508,1851xe" fillcolor="#323031" stroked="f">
                <v:path arrowok="t"/>
              </v:shape>
              <v:shape id="_x0000_s1143" style="position:absolute;left:6465;top:1851;width:62;height:87" coordorigin="6465,1851" coordsize="62,87" path="m6519,1859r-15,l6510,1864r6,7l6523,1866r-4,-7xe" fillcolor="#323031" stroked="f">
                <v:path arrowok="t"/>
              </v:shape>
            </v:group>
            <v:group id="_x0000_s1138" style="position:absolute;left:6542;top:1853;width:66;height:85" coordorigin="6542,1853" coordsize="66,85">
              <v:shape id="_x0000_s1141" style="position:absolute;left:6542;top:1853;width:66;height:85" coordorigin="6542,1853" coordsize="66,85" path="m6561,1853r-12,11l6543,1885r-1,31l6554,1933r20,5l6590,1938r9,-6l6600,1930r-14,l6570,1930r-17,-12l6548,1895r58,-6l6606,1887r-58,l6548,1876r8,-17l6589,1859r-2,-2l6561,1853xe" fillcolor="#323031" stroked="f">
                <v:path arrowok="t"/>
              </v:shape>
              <v:shape id="_x0000_s1140" style="position:absolute;left:6542;top:1853;width:66;height:85" coordorigin="6542,1853" coordsize="66,85" path="m6600,1913r-9,14l6586,1930r14,l6608,1918r-8,-5xe" fillcolor="#323031" stroked="f">
                <v:path arrowok="t"/>
              </v:shape>
              <v:shape id="_x0000_s1139" style="position:absolute;left:6542;top:1853;width:66;height:85" coordorigin="6542,1853" coordsize="66,85" path="m6589,1859r-33,l6587,1859r8,11l6597,1887r9,l6601,1869r-12,-10xe" fillcolor="#323031" stroked="f">
                <v:path arrowok="t"/>
              </v:shape>
            </v:group>
            <v:group id="_x0000_s1133" style="position:absolute;left:6622;top:1820;width:67;height:118" coordorigin="6622,1820" coordsize="67,118">
              <v:shape id="_x0000_s1137" style="position:absolute;left:6622;top:1820;width:67;height:118" coordorigin="6622,1820" coordsize="67,118" path="m6664,1851r-22,2l6630,1863r-7,20l6622,1915r11,17l6653,1938r11,l6674,1934r2,-4l6665,1930r-20,-1l6633,1915r-4,-26l6637,1867r18,-8l6674,1859r-4,-4l6664,1851xe" fillcolor="#323031" stroked="f">
                <v:path arrowok="t"/>
              </v:shape>
              <v:shape id="_x0000_s1136" style="position:absolute;left:6622;top:1820;width:67;height:118" coordorigin="6622,1820" coordsize="67,118" path="m6688,1926r-8,l6681,1936r7,l6688,1926xe" fillcolor="#323031" stroked="f">
                <v:path arrowok="t"/>
              </v:shape>
              <v:shape id="_x0000_s1135" style="position:absolute;left:6622;top:1820;width:67;height:118" coordorigin="6622,1820" coordsize="67,118" path="m6674,1859r-10,l6675,1868r4,6l6679,1915r-7,9l6665,1930r11,l6680,1926r8,l6688,1864r-9,l6674,1859xe" fillcolor="#323031" stroked="f">
                <v:path arrowok="t"/>
              </v:shape>
              <v:shape id="_x0000_s1134" style="position:absolute;left:6622;top:1820;width:67;height:118" coordorigin="6622,1820" coordsize="67,118" path="m6688,1820r-9,l6679,1864r9,l6688,1820xe" fillcolor="#323031" stroked="f">
                <v:path arrowok="t"/>
              </v:shape>
            </v:group>
            <v:group id="_x0000_s1131" style="position:absolute;left:6748;top:1895;width:81;height:2" coordorigin="6748,1895" coordsize="81,2">
              <v:shape id="_x0000_s1132" style="position:absolute;left:6748;top:1895;width:81;height:2" coordorigin="6748,1895" coordsize="81,0" path="m6748,1895r80,e" filled="f" strokecolor="#323031" strokeweight=".16017mm">
                <v:path arrowok="t"/>
              </v:shape>
            </v:group>
            <v:group id="_x0000_s1126" style="position:absolute;left:6885;top:1820;width:70;height:117" coordorigin="6885,1820" coordsize="70,117">
              <v:shape id="_x0000_s1130" style="position:absolute;left:6885;top:1820;width:70;height:117" coordorigin="6885,1820" coordsize="70,117" path="m6889,1911r-3,13l6902,1934r24,3l6941,1929r-36,l6896,1924r-7,-13xe" fillcolor="#323031" stroked="f">
                <v:path arrowok="t"/>
              </v:shape>
              <v:shape id="_x0000_s1129" style="position:absolute;left:6885;top:1820;width:70;height:117" coordorigin="6885,1820" coordsize="70,117" path="m6943,1868r-34,l6924,1868r17,10l6947,1902r-8,19l6917,1929r24,l6943,1929r9,-18l6954,1883r-11,-15xe" fillcolor="#323031" stroked="f">
                <v:path arrowok="t"/>
              </v:shape>
              <v:shape id="_x0000_s1128" style="position:absolute;left:6885;top:1820;width:70;height:117" coordorigin="6885,1820" coordsize="70,117" path="m6948,1820r-58,l6885,1882r8,2l6898,1874r8,-5l6895,1869r3,-40l6948,1829r,-9xe" fillcolor="#323031" stroked="f">
                <v:path arrowok="t"/>
              </v:shape>
              <v:shape id="_x0000_s1127" style="position:absolute;left:6885;top:1820;width:70;height:117" coordorigin="6885,1820" coordsize="70,117" path="m6921,1859r-10,l6902,1863r-7,6l6906,1869r3,-1l6943,1868r-1,-2l6921,1859xe" fillcolor="#323031" stroked="f">
                <v:path arrowok="t"/>
              </v:shape>
            </v:group>
            <v:group id="_x0000_s1122" style="position:absolute;left:6982;top:1819;width:53;height:118" coordorigin="6982,1819" coordsize="53,118">
              <v:shape id="_x0000_s1125" style="position:absolute;left:6982;top:1819;width:53;height:118" coordorigin="6982,1819" coordsize="53,118" path="m7034,1928r-49,l6985,1936r49,l7034,1928xe" fillcolor="#323031" stroked="f">
                <v:path arrowok="t"/>
              </v:shape>
              <v:shape id="_x0000_s1124" style="position:absolute;left:6982;top:1819;width:53;height:118" coordorigin="6982,1819" coordsize="53,118" path="m7015,1830r-10,l7005,1928r10,l7015,1830xe" fillcolor="#323031" stroked="f">
                <v:path arrowok="t"/>
              </v:shape>
              <v:shape id="_x0000_s1123" style="position:absolute;left:6982;top:1819;width:53;height:118" coordorigin="6982,1819" coordsize="53,118" path="m7015,1819r-7,l6982,1827r,6l7005,1830r10,l7015,1819xe" fillcolor="#323031" stroked="f">
                <v:path arrowok="t"/>
              </v:shape>
            </v:group>
            <v:group id="_x0000_s1119" style="position:absolute;left:7060;top:1820;width:74;height:117" coordorigin="7060,1820" coordsize="74,117">
              <v:shape id="_x0000_s1121" style="position:absolute;left:7060;top:1820;width:74;height:117" coordorigin="7060,1820" coordsize="74,117" path="m7119,1827r-4,l7123,1837r,16l7119,1867r-20,18l7074,1905r-11,15l7060,1930r,6l7133,1936r,-8l7074,1917r16,-14l7109,1888r14,-14l7130,1859r-1,-24l7119,1827xe" fillcolor="#323031" stroked="f">
                <v:path arrowok="t"/>
              </v:shape>
              <v:shape id="_x0000_s1120" style="position:absolute;left:7060;top:1820;width:74;height:117" coordorigin="7060,1820" coordsize="74,117" path="m7087,1820r-17,11l7061,1852r9,1l7074,1836r10,-9l7119,1827r-4,-4l7087,1820xe" fillcolor="#323031" stroked="f">
                <v:path arrowok="t"/>
              </v:shape>
            </v:group>
            <w10:wrap anchorx="page"/>
          </v:group>
        </w:pict>
      </w:r>
      <w:r w:rsidRPr="00FA5891">
        <w:pict>
          <v:group id="_x0000_s1100" style="position:absolute;left:0;text-align:left;margin-left:267.4pt;margin-top:109.15pt;width:148pt;height:8.1pt;z-index:4216;mso-position-horizontal-relative:page" coordorigin="5348,2183" coordsize="2960,162">
            <v:shape id="_x0000_s1117" type="#_x0000_t75" style="position:absolute;left:5348;top:2183;width:2520;height:162">
              <v:imagedata r:id="rId77" o:title=""/>
            </v:shape>
            <v:group id="_x0000_s1115" style="position:absolute;left:7922;top:2270;width:81;height:2" coordorigin="7922,2270" coordsize="81,2">
              <v:shape id="_x0000_s1116" style="position:absolute;left:7922;top:2270;width:81;height:2" coordorigin="7922,2270" coordsize="81,0" path="m7922,2270r81,e" filled="f" strokecolor="#323031" strokeweight=".16017mm">
                <v:path arrowok="t"/>
              </v:shape>
            </v:group>
            <v:group id="_x0000_s1111" style="position:absolute;left:8067;top:2193;width:53;height:118" coordorigin="8067,2193" coordsize="53,118">
              <v:shape id="_x0000_s1114" style="position:absolute;left:8067;top:2193;width:53;height:118" coordorigin="8067,2193" coordsize="53,118" path="m8119,2303r-50,l8069,2311r50,l8119,2303xe" fillcolor="#323031" stroked="f">
                <v:path arrowok="t"/>
              </v:shape>
              <v:shape id="_x0000_s1113" style="position:absolute;left:8067;top:2193;width:53;height:118" coordorigin="8067,2193" coordsize="53,118" path="m8100,2205r-11,l8089,2303r11,l8100,2205xe" fillcolor="#323031" stroked="f">
                <v:path arrowok="t"/>
              </v:shape>
              <v:shape id="_x0000_s1112" style="position:absolute;left:8067;top:2193;width:53;height:118" coordorigin="8067,2193" coordsize="53,118" path="m8100,2193r-7,l8067,2202r,6l8089,2205r11,l8100,2193xe" fillcolor="#323031" stroked="f">
                <v:path arrowok="t"/>
              </v:shape>
            </v:group>
            <v:group id="_x0000_s1106" style="position:absolute;left:8142;top:2194;width:77;height:118" coordorigin="8142,2194" coordsize="77,118">
              <v:shape id="_x0000_s1110" style="position:absolute;left:8142;top:2194;width:77;height:118" coordorigin="8142,2194" coordsize="77,118" path="m8150,2295r-4,9l8161,2311r25,1l8198,2304r-36,l8156,2301r-6,-6xe" fillcolor="#323031" stroked="f">
                <v:path arrowok="t"/>
              </v:shape>
              <v:shape id="_x0000_s1109" style="position:absolute;left:8142;top:2194;width:77;height:118" coordorigin="8142,2194" coordsize="77,118" path="m8217,2256r-8,l8205,2279r-12,18l8173,2304r25,l8202,2303r10,-17l8217,2263r,-7xe" fillcolor="#323031" stroked="f">
                <v:path arrowok="t"/>
              </v:shape>
              <v:shape id="_x0000_s1108" style="position:absolute;left:8142;top:2194;width:77;height:118" coordorigin="8142,2194" coordsize="77,118" path="m8173,2194r-16,7l8145,2218r-3,27l8155,2262r22,7l8189,2269r12,-7l8203,2261r-24,l8172,2260r-16,-11l8151,2225r10,-17l8185,2203r16,l8198,2200r-25,-6xe" fillcolor="#323031" stroked="f">
                <v:path arrowok="t"/>
              </v:shape>
              <v:shape id="_x0000_s1107" style="position:absolute;left:8142;top:2194;width:77;height:118" coordorigin="8142,2194" coordsize="77,118" path="m8201,2203r-16,l8202,2214r6,23l8208,2242r-12,19l8203,2261r6,-5l8217,2256r1,-21l8213,2215r-12,-12xe" fillcolor="#323031" stroked="f">
                <v:path arrowok="t"/>
              </v:shape>
            </v:group>
            <v:group id="_x0000_s1101" style="position:absolute;left:8238;top:2195;width:70;height:117" coordorigin="8238,2195" coordsize="70,117">
              <v:shape id="_x0000_s1105" style="position:absolute;left:8238;top:2195;width:70;height:117" coordorigin="8238,2195" coordsize="70,117" path="m8243,2286r-4,13l8255,2309r24,3l8295,2304r-37,l8249,2299r-6,-13xe" fillcolor="#323031" stroked="f">
                <v:path arrowok="t"/>
              </v:shape>
              <v:shape id="_x0000_s1104" style="position:absolute;left:8238;top:2195;width:70;height:117" coordorigin="8238,2195" coordsize="70,117" path="m8297,2243r-34,l8277,2243r17,10l8300,2277r-8,19l8271,2304r24,l8296,2304r10,-18l8308,2258r-11,-15xe" fillcolor="#323031" stroked="f">
                <v:path arrowok="t"/>
              </v:shape>
              <v:shape id="_x0000_s1103" style="position:absolute;left:8238;top:2195;width:70;height:117" coordorigin="8238,2195" coordsize="70,117" path="m8301,2195r-58,l8238,2257r9,2l8251,2249r9,-5l8248,2244r3,-40l8301,2204r,-9xe" fillcolor="#323031" stroked="f">
                <v:path arrowok="t"/>
              </v:shape>
              <v:shape id="_x0000_s1102" style="position:absolute;left:8238;top:2195;width:70;height:117" coordorigin="8238,2195" coordsize="70,117" path="m8274,2234r-10,l8255,2237r-7,7l8260,2244r3,-1l8297,2243r-1,-2l8274,2234xe" fillcolor="#323031" stroked="f">
                <v:path arrowok="t"/>
              </v:shape>
            </v:group>
            <w10:wrap anchorx="page"/>
          </v:group>
        </w:pict>
      </w:r>
      <w:r w:rsidR="00B8433F">
        <w:rPr>
          <w:color w:val="003361"/>
          <w:w w:val="105"/>
        </w:rPr>
        <w:t>Between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1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July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2014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and</w:t>
      </w:r>
      <w:r w:rsidR="00B8433F">
        <w:rPr>
          <w:color w:val="003361"/>
          <w:spacing w:val="-11"/>
          <w:w w:val="105"/>
        </w:rPr>
        <w:t xml:space="preserve"> </w:t>
      </w:r>
      <w:r w:rsidR="00B8433F">
        <w:rPr>
          <w:color w:val="003361"/>
          <w:w w:val="105"/>
        </w:rPr>
        <w:t>30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June</w:t>
      </w:r>
      <w:r w:rsidR="00B8433F">
        <w:rPr>
          <w:color w:val="003361"/>
          <w:spacing w:val="-12"/>
          <w:w w:val="105"/>
        </w:rPr>
        <w:t xml:space="preserve"> </w:t>
      </w:r>
      <w:r w:rsidR="00B8433F">
        <w:rPr>
          <w:color w:val="003361"/>
          <w:w w:val="105"/>
        </w:rPr>
        <w:t>2015</w:t>
      </w:r>
    </w:p>
    <w:p w:rsidR="00FA5891" w:rsidRDefault="00B8433F">
      <w:pPr>
        <w:spacing w:before="2"/>
        <w:rPr>
          <w:rFonts w:ascii="Tahoma" w:eastAsia="Tahoma" w:hAnsi="Tahoma" w:cs="Tahoma"/>
          <w:sz w:val="49"/>
          <w:szCs w:val="49"/>
        </w:rPr>
      </w:pPr>
      <w:r>
        <w:br w:type="column"/>
      </w:r>
    </w:p>
    <w:p w:rsidR="00FA5891" w:rsidRDefault="00B8433F">
      <w:pPr>
        <w:spacing w:line="251" w:lineRule="auto"/>
        <w:ind w:left="1984" w:right="4795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b/>
          <w:bCs/>
          <w:color w:val="FFFFFF"/>
          <w:w w:val="105"/>
          <w:sz w:val="36"/>
          <w:szCs w:val="36"/>
        </w:rPr>
        <w:t>THE</w:t>
      </w:r>
      <w:r>
        <w:rPr>
          <w:rFonts w:ascii="Calibri" w:eastAsia="Calibri" w:hAnsi="Calibri" w:cs="Calibri"/>
          <w:b/>
          <w:bCs/>
          <w:color w:val="FFFFFF"/>
          <w:spacing w:val="8"/>
          <w:w w:val="105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w w:val="105"/>
          <w:sz w:val="36"/>
          <w:szCs w:val="36"/>
        </w:rPr>
        <w:t>PROJECT</w:t>
      </w:r>
      <w:r>
        <w:rPr>
          <w:rFonts w:ascii="Calibri" w:eastAsia="Calibri" w:hAnsi="Calibri" w:cs="Calibri"/>
          <w:b/>
          <w:bCs/>
          <w:color w:val="FFFFFF"/>
          <w:spacing w:val="8"/>
          <w:w w:val="105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w w:val="105"/>
          <w:sz w:val="36"/>
          <w:szCs w:val="36"/>
        </w:rPr>
        <w:t>MANAGER</w:t>
      </w:r>
      <w:r>
        <w:rPr>
          <w:rFonts w:ascii="Calibri" w:eastAsia="Calibri" w:hAnsi="Calibri" w:cs="Calibri"/>
          <w:b/>
          <w:bCs/>
          <w:color w:val="FFFFFF"/>
          <w:w w:val="106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pacing w:val="-37"/>
          <w:w w:val="110"/>
          <w:sz w:val="36"/>
          <w:szCs w:val="36"/>
        </w:rPr>
        <w:t>W</w:t>
      </w:r>
      <w:r>
        <w:rPr>
          <w:rFonts w:ascii="Calibri" w:eastAsia="Calibri" w:hAnsi="Calibri" w:cs="Calibri"/>
          <w:b/>
          <w:bCs/>
          <w:color w:val="FFFFFF"/>
          <w:w w:val="110"/>
          <w:sz w:val="36"/>
          <w:szCs w:val="36"/>
        </w:rPr>
        <w:t>AS</w:t>
      </w:r>
      <w:r>
        <w:rPr>
          <w:rFonts w:ascii="Calibri" w:eastAsia="Calibri" w:hAnsi="Calibri" w:cs="Calibri"/>
          <w:b/>
          <w:bCs/>
          <w:color w:val="FFFFFF"/>
          <w:spacing w:val="11"/>
          <w:w w:val="11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w w:val="110"/>
          <w:sz w:val="36"/>
          <w:szCs w:val="36"/>
        </w:rPr>
        <w:t>NOT</w:t>
      </w:r>
      <w:r>
        <w:rPr>
          <w:rFonts w:ascii="Calibri" w:eastAsia="Calibri" w:hAnsi="Calibri" w:cs="Calibri"/>
          <w:b/>
          <w:bCs/>
          <w:color w:val="FFFFFF"/>
          <w:spacing w:val="12"/>
          <w:w w:val="11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w w:val="110"/>
          <w:sz w:val="36"/>
          <w:szCs w:val="36"/>
        </w:rPr>
        <w:t>AN</w:t>
      </w:r>
      <w:r>
        <w:rPr>
          <w:rFonts w:ascii="Calibri" w:eastAsia="Calibri" w:hAnsi="Calibri" w:cs="Calibri"/>
          <w:b/>
          <w:bCs/>
          <w:color w:val="FFFFFF"/>
          <w:w w:val="113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w w:val="110"/>
          <w:sz w:val="36"/>
          <w:szCs w:val="36"/>
        </w:rPr>
        <w:t>“OFFICER”…</w:t>
      </w:r>
      <w:r>
        <w:rPr>
          <w:rFonts w:ascii="Calibri" w:eastAsia="Calibri" w:hAnsi="Calibri" w:cs="Calibri"/>
          <w:b/>
          <w:bCs/>
          <w:color w:val="FFFFFF"/>
          <w:spacing w:val="-15"/>
          <w:w w:val="11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w w:val="110"/>
          <w:sz w:val="36"/>
          <w:szCs w:val="36"/>
        </w:rPr>
        <w:t>HIS</w:t>
      </w:r>
      <w:r>
        <w:rPr>
          <w:rFonts w:ascii="Calibri" w:eastAsia="Calibri" w:hAnsi="Calibri" w:cs="Calibri"/>
          <w:b/>
          <w:bCs/>
          <w:color w:val="FFFFFF"/>
          <w:spacing w:val="-14"/>
          <w:w w:val="11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w w:val="110"/>
          <w:sz w:val="36"/>
          <w:szCs w:val="36"/>
        </w:rPr>
        <w:t>ROLE</w:t>
      </w:r>
      <w:r>
        <w:rPr>
          <w:rFonts w:ascii="Calibri" w:eastAsia="Calibri" w:hAnsi="Calibri" w:cs="Calibri"/>
          <w:b/>
          <w:bCs/>
          <w:color w:val="FFFFFF"/>
          <w:w w:val="103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pacing w:val="-37"/>
          <w:w w:val="110"/>
          <w:sz w:val="36"/>
          <w:szCs w:val="36"/>
        </w:rPr>
        <w:t>W</w:t>
      </w:r>
      <w:r>
        <w:rPr>
          <w:rFonts w:ascii="Calibri" w:eastAsia="Calibri" w:hAnsi="Calibri" w:cs="Calibri"/>
          <w:b/>
          <w:bCs/>
          <w:color w:val="FFFFFF"/>
          <w:w w:val="110"/>
          <w:sz w:val="36"/>
          <w:szCs w:val="36"/>
        </w:rPr>
        <w:t>AS</w:t>
      </w:r>
      <w:r>
        <w:rPr>
          <w:rFonts w:ascii="Calibri" w:eastAsia="Calibri" w:hAnsi="Calibri" w:cs="Calibri"/>
          <w:b/>
          <w:bCs/>
          <w:color w:val="FFFFFF"/>
          <w:spacing w:val="-41"/>
          <w:w w:val="11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w w:val="110"/>
          <w:sz w:val="36"/>
          <w:szCs w:val="36"/>
        </w:rPr>
        <w:t>OPER</w:t>
      </w:r>
      <w:r>
        <w:rPr>
          <w:rFonts w:ascii="Calibri" w:eastAsia="Calibri" w:hAnsi="Calibri" w:cs="Calibri"/>
          <w:b/>
          <w:bCs/>
          <w:color w:val="FFFFFF"/>
          <w:spacing w:val="-29"/>
          <w:w w:val="110"/>
          <w:sz w:val="36"/>
          <w:szCs w:val="36"/>
        </w:rPr>
        <w:t>A</w:t>
      </w:r>
      <w:r>
        <w:rPr>
          <w:rFonts w:ascii="Calibri" w:eastAsia="Calibri" w:hAnsi="Calibri" w:cs="Calibri"/>
          <w:b/>
          <w:bCs/>
          <w:color w:val="FFFFFF"/>
          <w:w w:val="110"/>
          <w:sz w:val="36"/>
          <w:szCs w:val="36"/>
        </w:rPr>
        <w:t>TIONAL</w:t>
      </w:r>
      <w:r>
        <w:rPr>
          <w:rFonts w:ascii="Calibri" w:eastAsia="Calibri" w:hAnsi="Calibri" w:cs="Calibri"/>
          <w:b/>
          <w:bCs/>
          <w:color w:val="FFFFFF"/>
          <w:spacing w:val="-41"/>
          <w:w w:val="11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w w:val="110"/>
          <w:sz w:val="36"/>
          <w:szCs w:val="36"/>
        </w:rPr>
        <w:t>NOT</w:t>
      </w:r>
      <w:r>
        <w:rPr>
          <w:rFonts w:ascii="Calibri" w:eastAsia="Calibri" w:hAnsi="Calibri" w:cs="Calibri"/>
          <w:b/>
          <w:bCs/>
          <w:color w:val="FFFFFF"/>
          <w:w w:val="108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w w:val="110"/>
          <w:sz w:val="36"/>
          <w:szCs w:val="36"/>
        </w:rPr>
        <w:t>CONTROLLING.</w:t>
      </w:r>
    </w:p>
    <w:p w:rsidR="00FA5891" w:rsidRDefault="00FA5891">
      <w:pPr>
        <w:spacing w:line="251" w:lineRule="auto"/>
        <w:rPr>
          <w:rFonts w:ascii="Calibri" w:eastAsia="Calibri" w:hAnsi="Calibri" w:cs="Calibri"/>
          <w:sz w:val="36"/>
          <w:szCs w:val="3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num="2" w:space="720" w:equalWidth="0">
            <w:col w:w="5399" w:space="3842"/>
            <w:col w:w="10719"/>
          </w:cols>
        </w:sectPr>
      </w:pP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  <w:r w:rsidRPr="00FA5891">
        <w:lastRenderedPageBreak/>
        <w:pict>
          <v:group id="_x0000_s1088" style="position:absolute;margin-left:267.4pt;margin-top:520.15pt;width:171.7pt;height:8.4pt;z-index:4240;mso-position-horizontal-relative:page;mso-position-vertical-relative:page" coordorigin="5348,10403" coordsize="3434,168">
            <v:shape id="_x0000_s1099" type="#_x0000_t75" style="position:absolute;left:5348;top:10403;width:3087;height:168">
              <v:imagedata r:id="rId78" o:title=""/>
            </v:shape>
            <v:group id="_x0000_s1097" style="position:absolute;left:8486;top:10500;width:81;height:2" coordorigin="8486,10500" coordsize="81,2">
              <v:shape id="_x0000_s1098" style="position:absolute;left:8486;top:10500;width:81;height:2" coordorigin="8486,10500" coordsize="81,0" path="m8486,10500r81,e" filled="f" strokecolor="#323031" strokeweight=".16017mm">
                <v:path arrowok="t"/>
              </v:shape>
            </v:group>
            <v:group id="_x0000_s1094" style="position:absolute;left:8619;top:10425;width:74;height:117" coordorigin="8619,10425" coordsize="74,117">
              <v:shape id="_x0000_s1096" style="position:absolute;left:8619;top:10425;width:74;height:117" coordorigin="8619,10425" coordsize="74,117" path="m8678,10432r-4,l8682,10442r,16l8678,10472r-20,18l8633,10510r-12,15l8619,10535r,6l8692,10541r,-8l8633,10522r16,-14l8668,10493r14,-14l8689,10464r-1,-24l8678,10432xe" fillcolor="#323031" stroked="f">
                <v:path arrowok="t"/>
              </v:shape>
              <v:shape id="_x0000_s1095" style="position:absolute;left:8619;top:10425;width:74;height:117" coordorigin="8619,10425" coordsize="74,117" path="m8646,10425r-17,11l8620,10457r9,2l8633,10441r10,-9l8678,10432r-4,-4l8646,10425xe" fillcolor="#323031" stroked="f">
                <v:path arrowok="t"/>
              </v:shape>
            </v:group>
            <v:group id="_x0000_s1089" style="position:absolute;left:8713;top:10425;width:70;height:117" coordorigin="8713,10425" coordsize="70,117">
              <v:shape id="_x0000_s1093" style="position:absolute;left:8713;top:10425;width:70;height:117" coordorigin="8713,10425" coordsize="70,117" path="m8717,10516r-3,13l8729,10539r25,3l8769,10534r-36,l8724,10529r-7,-13xe" fillcolor="#323031" stroked="f">
                <v:path arrowok="t"/>
              </v:shape>
              <v:shape id="_x0000_s1092" style="position:absolute;left:8713;top:10425;width:70;height:117" coordorigin="8713,10425" coordsize="70,117" path="m8771,10473r-34,l8751,10473r18,10l8775,10507r-8,19l8745,10534r24,l8770,10534r10,-18l8782,10488r-11,-15xe" fillcolor="#323031" stroked="f">
                <v:path arrowok="t"/>
              </v:shape>
              <v:shape id="_x0000_s1091" style="position:absolute;left:8713;top:10425;width:70;height:117" coordorigin="8713,10425" coordsize="70,117" path="m8776,10425r-58,l8713,10487r8,2l8726,10479r8,-5l8723,10474r3,-40l8776,10434r,-9xe" fillcolor="#323031" stroked="f">
                <v:path arrowok="t"/>
              </v:shape>
              <v:shape id="_x0000_s1090" style="position:absolute;left:8713;top:10425;width:70;height:117" coordorigin="8713,10425" coordsize="70,117" path="m8749,10464r-11,l8730,10468r-7,6l8734,10474r3,-1l8771,10473r-1,-2l8749,10464xe" fillcolor="#323031" stroked="f">
                <v:path arrowok="t"/>
              </v:shape>
            </v:group>
            <w10:wrap anchorx="page" anchory="page"/>
          </v:group>
        </w:pict>
      </w: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FA5891" w:rsidRDefault="00FA5891">
      <w:pPr>
        <w:spacing w:before="3"/>
        <w:rPr>
          <w:rFonts w:ascii="Calibri" w:eastAsia="Calibri" w:hAnsi="Calibri" w:cs="Calibri"/>
          <w:b/>
          <w:bCs/>
          <w:sz w:val="29"/>
          <w:szCs w:val="29"/>
        </w:rPr>
      </w:pPr>
    </w:p>
    <w:p w:rsidR="00FA5891" w:rsidRDefault="00FA5891">
      <w:pPr>
        <w:tabs>
          <w:tab w:val="left" w:pos="17786"/>
        </w:tabs>
        <w:spacing w:line="270" w:lineRule="exact"/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1086" style="position:absolute;left:0;text-align:left;margin-left:0;margin-top:-12.75pt;width:44.6pt;height:43.95pt;z-index:3880;mso-position-horizontal-relative:page" coordorigin=",-255" coordsize="892,879">
            <v:shape id="_x0000_s1087" style="position:absolute;top:-255;width:892;height:879" coordorigin=",-255" coordsize="892,879" path="m548,-255l,-85,,624r892,l548,-25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36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37</w:t>
      </w:r>
    </w:p>
    <w:p w:rsidR="00FA5891" w:rsidRDefault="00FA5891">
      <w:pPr>
        <w:spacing w:line="270" w:lineRule="exact"/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  <w:r w:rsidRPr="00FA5891">
        <w:lastRenderedPageBreak/>
        <w:pict>
          <v:group id="_x0000_s1077" style="position:absolute;margin-left:0;margin-top:0;width:997.8pt;height:708.7pt;z-index:-56224;mso-position-horizontal-relative:page;mso-position-vertical-relative:page" coordsize="19956,14174">
            <v:shape id="_x0000_s1085" type="#_x0000_t75" style="position:absolute;width:19956;height:11509">
              <v:imagedata r:id="rId79" o:title=""/>
            </v:shape>
            <v:group id="_x0000_s1083" style="position:absolute;left:14867;width:5090;height:9185" coordorigin="14867" coordsize="5090,9185">
              <v:shape id="_x0000_s1084" style="position:absolute;left:14867;width:5090;height:9185" coordorigin="14867" coordsize="5090,9185" path="m19956,l14867,r3728,9184l19956,9127,19956,e" stroked="f">
                <v:path arrowok="t"/>
              </v:shape>
            </v:group>
            <v:group id="_x0000_s1081" style="position:absolute;left:17906;top:9245;width:2050;height:4345" coordorigin="17906,9245" coordsize="2050,4345">
              <v:shape id="_x0000_s1082" style="position:absolute;left:17906;top:9245;width:2050;height:4345" coordorigin="17906,9245" coordsize="2050,4345" path="m19956,9245r-2050,959l19956,13589r,-4344xe" fillcolor="#c7c9c8" stroked="f">
                <v:path arrowok="t"/>
              </v:shape>
            </v:group>
            <v:group id="_x0000_s1078" style="position:absolute;top:11849;width:3971;height:2325" coordorigin=",11849" coordsize="3971,2325">
              <v:shape id="_x0000_s1080" style="position:absolute;top:11849;width:3971;height:2325" coordorigin=",11849" coordsize="3971,2325" path="m3061,11849l,12705r,1468l3971,14173,3061,11849e" fillcolor="#002d5b" stroked="f">
                <v:path arrowok="t"/>
              </v:shape>
              <v:shape id="_x0000_s1079" type="#_x0000_t75" style="position:absolute;left:16920;top:1139;width:1902;height:2399">
                <v:imagedata r:id="rId80" o:title=""/>
              </v:shape>
            </v:group>
            <w10:wrap anchorx="page" anchory="page"/>
          </v:group>
        </w:pict>
      </w: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3"/>
        <w:rPr>
          <w:rFonts w:ascii="Arial Unicode MS" w:eastAsia="Arial Unicode MS" w:hAnsi="Arial Unicode MS" w:cs="Arial Unicode MS"/>
          <w:sz w:val="17"/>
          <w:szCs w:val="17"/>
        </w:rPr>
      </w:pPr>
    </w:p>
    <w:p w:rsidR="00FA5891" w:rsidRDefault="00B8433F">
      <w:pPr>
        <w:spacing w:before="50"/>
        <w:ind w:left="8231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002D5B"/>
          <w:w w:val="105"/>
          <w:sz w:val="32"/>
        </w:rPr>
        <w:t>HIGHLIGHTS</w:t>
      </w:r>
      <w:r>
        <w:rPr>
          <w:rFonts w:ascii="Calibri"/>
          <w:b/>
          <w:color w:val="002D5B"/>
          <w:spacing w:val="6"/>
          <w:w w:val="105"/>
          <w:sz w:val="32"/>
        </w:rPr>
        <w:t xml:space="preserve"> </w:t>
      </w:r>
      <w:r>
        <w:rPr>
          <w:rFonts w:ascii="Calibri"/>
          <w:b/>
          <w:color w:val="002D5B"/>
          <w:w w:val="105"/>
          <w:sz w:val="32"/>
        </w:rPr>
        <w:t>AND</w:t>
      </w:r>
      <w:r>
        <w:rPr>
          <w:rFonts w:ascii="Calibri"/>
          <w:b/>
          <w:color w:val="002D5B"/>
          <w:spacing w:val="7"/>
          <w:w w:val="105"/>
          <w:sz w:val="32"/>
        </w:rPr>
        <w:t xml:space="preserve"> </w:t>
      </w:r>
      <w:r>
        <w:rPr>
          <w:rFonts w:ascii="Calibri"/>
          <w:b/>
          <w:color w:val="002D5B"/>
          <w:w w:val="105"/>
          <w:sz w:val="32"/>
        </w:rPr>
        <w:t>DEVELOPMENTS</w:t>
      </w:r>
    </w:p>
    <w:p w:rsidR="00FA5891" w:rsidRDefault="00FA5891">
      <w:pPr>
        <w:pStyle w:val="Heading5"/>
        <w:tabs>
          <w:tab w:val="right" w:pos="14638"/>
        </w:tabs>
        <w:spacing w:before="67"/>
      </w:pPr>
      <w:hyperlink w:anchor="_bookmark23" w:history="1">
        <w:r w:rsidR="00B8433F">
          <w:rPr>
            <w:color w:val="002D5B"/>
            <w:w w:val="105"/>
          </w:rPr>
          <w:t>ACT</w:t>
        </w:r>
        <w:r w:rsidR="00B8433F">
          <w:rPr>
            <w:color w:val="002D5B"/>
            <w:spacing w:val="-9"/>
            <w:w w:val="105"/>
          </w:rPr>
          <w:t xml:space="preserve"> </w:t>
        </w:r>
        <w:r w:rsidR="00B8433F">
          <w:rPr>
            <w:color w:val="002D5B"/>
            <w:w w:val="105"/>
          </w:rPr>
          <w:t>Law</w:t>
        </w:r>
        <w:r w:rsidR="00B8433F">
          <w:rPr>
            <w:color w:val="002D5B"/>
            <w:spacing w:val="-9"/>
            <w:w w:val="105"/>
          </w:rPr>
          <w:t xml:space="preserve"> </w:t>
        </w:r>
        <w:r w:rsidR="00B8433F">
          <w:rPr>
            <w:color w:val="002D5B"/>
            <w:w w:val="105"/>
          </w:rPr>
          <w:t>Courts</w:t>
        </w:r>
        <w:r w:rsidR="00B8433F">
          <w:rPr>
            <w:color w:val="002D5B"/>
            <w:spacing w:val="-8"/>
            <w:w w:val="105"/>
          </w:rPr>
          <w:t xml:space="preserve"> </w:t>
        </w:r>
        <w:r w:rsidR="00B8433F">
          <w:rPr>
            <w:color w:val="002D5B"/>
            <w:w w:val="105"/>
          </w:rPr>
          <w:t>Precinct</w:t>
        </w:r>
        <w:r w:rsidR="00B8433F">
          <w:rPr>
            <w:color w:val="002D5B"/>
            <w:spacing w:val="-9"/>
            <w:w w:val="105"/>
          </w:rPr>
          <w:t xml:space="preserve"> </w:t>
        </w:r>
        <w:r w:rsidR="00B8433F">
          <w:rPr>
            <w:color w:val="002D5B"/>
            <w:w w:val="105"/>
          </w:rPr>
          <w:t>project</w:t>
        </w:r>
        <w:r w:rsidR="00B8433F">
          <w:rPr>
            <w:color w:val="002D5B"/>
            <w:w w:val="105"/>
          </w:rPr>
          <w:tab/>
          <w:t>40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23" w:history="1">
        <w:r w:rsidR="00B8433F">
          <w:rPr>
            <w:color w:val="002D5B"/>
          </w:rPr>
          <w:t>Integrated</w:t>
        </w:r>
        <w:r w:rsidR="00B8433F">
          <w:rPr>
            <w:color w:val="002D5B"/>
            <w:spacing w:val="-5"/>
          </w:rPr>
          <w:t xml:space="preserve"> </w:t>
        </w:r>
        <w:r w:rsidR="00B8433F">
          <w:rPr>
            <w:color w:val="002D5B"/>
          </w:rPr>
          <w:t>Courts</w:t>
        </w:r>
        <w:r w:rsidR="00B8433F">
          <w:rPr>
            <w:color w:val="002D5B"/>
            <w:spacing w:val="-4"/>
          </w:rPr>
          <w:t xml:space="preserve"> </w:t>
        </w:r>
        <w:r w:rsidR="00B8433F">
          <w:rPr>
            <w:color w:val="002D5B"/>
          </w:rPr>
          <w:t>Management</w:t>
        </w:r>
        <w:r w:rsidR="00B8433F">
          <w:rPr>
            <w:color w:val="002D5B"/>
            <w:spacing w:val="-4"/>
          </w:rPr>
          <w:t xml:space="preserve"> </w:t>
        </w:r>
        <w:r w:rsidR="00B8433F">
          <w:rPr>
            <w:color w:val="002D5B"/>
          </w:rPr>
          <w:t>System</w:t>
        </w:r>
        <w:r w:rsidR="00B8433F">
          <w:rPr>
            <w:color w:val="002D5B"/>
          </w:rPr>
          <w:tab/>
          <w:t>40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23" w:history="1">
        <w:r w:rsidR="00B8433F">
          <w:rPr>
            <w:color w:val="002D5B"/>
          </w:rPr>
          <w:t>Dispute</w:t>
        </w:r>
        <w:r w:rsidR="00B8433F">
          <w:rPr>
            <w:color w:val="002D5B"/>
            <w:spacing w:val="-7"/>
          </w:rPr>
          <w:t xml:space="preserve"> </w:t>
        </w:r>
        <w:r w:rsidR="00B8433F">
          <w:rPr>
            <w:color w:val="002D5B"/>
          </w:rPr>
          <w:t>resolution</w:t>
        </w:r>
        <w:r w:rsidR="00B8433F">
          <w:rPr>
            <w:color w:val="002D5B"/>
            <w:spacing w:val="-6"/>
          </w:rPr>
          <w:t xml:space="preserve"> </w:t>
        </w:r>
        <w:r w:rsidR="00B8433F">
          <w:rPr>
            <w:color w:val="002D5B"/>
          </w:rPr>
          <w:t>conference</w:t>
        </w:r>
        <w:r w:rsidR="00B8433F">
          <w:rPr>
            <w:color w:val="002D5B"/>
            <w:spacing w:val="-7"/>
          </w:rPr>
          <w:t xml:space="preserve"> </w:t>
        </w:r>
        <w:r w:rsidR="00B8433F">
          <w:rPr>
            <w:color w:val="002D5B"/>
          </w:rPr>
          <w:t>–</w:t>
        </w:r>
        <w:r w:rsidR="00B8433F">
          <w:rPr>
            <w:color w:val="002D5B"/>
            <w:spacing w:val="-6"/>
          </w:rPr>
          <w:t xml:space="preserve"> </w:t>
        </w:r>
        <w:r w:rsidR="00B8433F">
          <w:rPr>
            <w:color w:val="002D5B"/>
          </w:rPr>
          <w:t>workers</w:t>
        </w:r>
        <w:r w:rsidR="00B8433F">
          <w:rPr>
            <w:color w:val="002D5B"/>
            <w:spacing w:val="-7"/>
          </w:rPr>
          <w:t xml:space="preserve"> </w:t>
        </w:r>
        <w:r w:rsidR="00B8433F">
          <w:rPr>
            <w:color w:val="002D5B"/>
          </w:rPr>
          <w:t>compensation</w:t>
        </w:r>
        <w:r w:rsidR="00B8433F">
          <w:rPr>
            <w:color w:val="002D5B"/>
          </w:rPr>
          <w:tab/>
          <w:t>41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23" w:history="1">
        <w:r w:rsidR="00B8433F">
          <w:rPr>
            <w:color w:val="002D5B"/>
          </w:rPr>
          <w:t>Court-based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mediations</w:t>
        </w:r>
        <w:r w:rsidR="00B8433F">
          <w:rPr>
            <w:color w:val="002D5B"/>
          </w:rPr>
          <w:tab/>
          <w:t>41</w:t>
        </w:r>
      </w:hyperlink>
    </w:p>
    <w:p w:rsidR="00FA5891" w:rsidRDefault="00FA5891">
      <w:pPr>
        <w:sectPr w:rsidR="00FA5891">
          <w:headerReference w:type="default" r:id="rId81"/>
          <w:pgSz w:w="19960" w:h="14180" w:orient="landscape"/>
          <w:pgMar w:top="1320" w:right="2320" w:bottom="280" w:left="2880" w:header="0" w:footer="0" w:gutter="0"/>
          <w:cols w:space="720"/>
        </w:sectPr>
      </w:pPr>
    </w:p>
    <w:p w:rsidR="00FA5891" w:rsidRDefault="00FA5891">
      <w:pPr>
        <w:rPr>
          <w:rFonts w:ascii="Tahoma" w:eastAsia="Tahoma" w:hAnsi="Tahoma" w:cs="Tahoma"/>
          <w:sz w:val="40"/>
          <w:szCs w:val="40"/>
        </w:rPr>
      </w:pPr>
    </w:p>
    <w:p w:rsidR="00FA5891" w:rsidRDefault="00FA5891">
      <w:pPr>
        <w:rPr>
          <w:rFonts w:ascii="Tahoma" w:eastAsia="Tahoma" w:hAnsi="Tahoma" w:cs="Tahoma"/>
          <w:sz w:val="40"/>
          <w:szCs w:val="40"/>
        </w:rPr>
      </w:pPr>
    </w:p>
    <w:p w:rsidR="00FA5891" w:rsidRDefault="00FA5891">
      <w:pPr>
        <w:rPr>
          <w:rFonts w:ascii="Tahoma" w:eastAsia="Tahoma" w:hAnsi="Tahoma" w:cs="Tahoma"/>
          <w:sz w:val="40"/>
          <w:szCs w:val="40"/>
        </w:rPr>
      </w:pPr>
    </w:p>
    <w:p w:rsidR="00FA5891" w:rsidRDefault="00FA5891">
      <w:pPr>
        <w:spacing w:before="333"/>
        <w:ind w:left="1984"/>
        <w:rPr>
          <w:rFonts w:ascii="Calibri" w:eastAsia="Calibri" w:hAnsi="Calibri" w:cs="Calibri"/>
          <w:sz w:val="40"/>
          <w:szCs w:val="40"/>
        </w:rPr>
      </w:pPr>
      <w:r w:rsidRPr="00FA5891">
        <w:pict>
          <v:group id="_x0000_s1072" style="position:absolute;left:0;text-align:left;margin-left:0;margin-top:-8.6pt;width:997.8pt;height:521.75pt;z-index:-56200;mso-position-horizontal-relative:page" coordorigin=",-172" coordsize="19956,10435">
            <v:group id="_x0000_s1075" style="position:absolute;top:-172;width:19956;height:10205" coordorigin=",-172" coordsize="19956,10205">
              <v:shape id="_x0000_s1076" style="position:absolute;top:-172;width:19956;height:10205" coordorigin=",-172" coordsize="19956,10205" path="m,-172l,10033r19956,l19956,-172,,-172xe" fillcolor="#f1f2f2" stroked="f">
                <v:path arrowok="t"/>
              </v:shape>
            </v:group>
            <v:group id="_x0000_s1073" style="position:absolute;left:18615;top:7420;width:1342;height:2843" coordorigin="18615,7420" coordsize="1342,2843">
              <v:shape id="_x0000_s1074" style="position:absolute;left:18615;top:7420;width:1342;height:2843" coordorigin="18615,7420" coordsize="1342,2843" path="m19956,7420r-1341,628l19956,10263r,-2843xe" fillcolor="#c7c9c8" stroked="f">
                <v:path arrowok="t"/>
              </v:shape>
            </v:group>
            <w10:wrap anchorx="page"/>
          </v:group>
        </w:pict>
      </w:r>
      <w:bookmarkStart w:id="56" w:name="_bookmark23"/>
      <w:bookmarkStart w:id="57" w:name="HIGHLIGHTS_AND_DEVELOPMENTS"/>
      <w:bookmarkStart w:id="58" w:name="ACT_Law_Courts_Precinct_project"/>
      <w:bookmarkStart w:id="59" w:name="Integrated_Courts_Management_System"/>
      <w:bookmarkStart w:id="60" w:name="Dispute_resolution_conferences_–_workers"/>
      <w:bookmarkStart w:id="61" w:name="Court-based_mediation"/>
      <w:bookmarkStart w:id="62" w:name="_bookmark22"/>
      <w:bookmarkEnd w:id="56"/>
      <w:bookmarkEnd w:id="57"/>
      <w:bookmarkEnd w:id="58"/>
      <w:bookmarkEnd w:id="59"/>
      <w:bookmarkEnd w:id="60"/>
      <w:bookmarkEnd w:id="61"/>
      <w:bookmarkEnd w:id="62"/>
      <w:r w:rsidR="00B8433F">
        <w:rPr>
          <w:rFonts w:ascii="Calibri"/>
          <w:b/>
          <w:color w:val="002D5B"/>
          <w:w w:val="105"/>
          <w:sz w:val="40"/>
        </w:rPr>
        <w:t>HIGHLIGHTS</w:t>
      </w:r>
      <w:r w:rsidR="00B8433F">
        <w:rPr>
          <w:rFonts w:ascii="Calibri"/>
          <w:b/>
          <w:color w:val="002D5B"/>
          <w:spacing w:val="8"/>
          <w:w w:val="105"/>
          <w:sz w:val="40"/>
        </w:rPr>
        <w:t xml:space="preserve"> </w:t>
      </w:r>
      <w:r w:rsidR="00B8433F">
        <w:rPr>
          <w:rFonts w:ascii="Calibri"/>
          <w:b/>
          <w:color w:val="002D5B"/>
          <w:w w:val="105"/>
          <w:sz w:val="40"/>
        </w:rPr>
        <w:t>AND</w:t>
      </w:r>
      <w:r w:rsidR="00B8433F">
        <w:rPr>
          <w:rFonts w:ascii="Calibri"/>
          <w:b/>
          <w:color w:val="002D5B"/>
          <w:spacing w:val="8"/>
          <w:w w:val="105"/>
          <w:sz w:val="40"/>
        </w:rPr>
        <w:t xml:space="preserve"> </w:t>
      </w:r>
      <w:r w:rsidR="00B8433F">
        <w:rPr>
          <w:rFonts w:ascii="Calibri"/>
          <w:b/>
          <w:color w:val="002D5B"/>
          <w:w w:val="105"/>
          <w:sz w:val="40"/>
        </w:rPr>
        <w:t>DEVELOPMENTS</w:t>
      </w:r>
    </w:p>
    <w:p w:rsidR="00FA5891" w:rsidRDefault="00FA5891">
      <w:pPr>
        <w:rPr>
          <w:rFonts w:ascii="Calibri" w:eastAsia="Calibri" w:hAnsi="Calibri" w:cs="Calibri"/>
          <w:b/>
          <w:bCs/>
          <w:sz w:val="40"/>
          <w:szCs w:val="40"/>
        </w:rPr>
      </w:pPr>
    </w:p>
    <w:p w:rsidR="00FA5891" w:rsidRDefault="00FA5891">
      <w:pPr>
        <w:spacing w:before="1"/>
        <w:rPr>
          <w:rFonts w:ascii="Calibri" w:eastAsia="Calibri" w:hAnsi="Calibri" w:cs="Calibri"/>
          <w:b/>
          <w:bCs/>
          <w:sz w:val="35"/>
          <w:szCs w:val="35"/>
        </w:rPr>
      </w:pPr>
    </w:p>
    <w:p w:rsidR="00FA5891" w:rsidRDefault="00B8433F">
      <w:pPr>
        <w:pStyle w:val="Heading3"/>
      </w:pPr>
      <w:r>
        <w:rPr>
          <w:color w:val="002D5B"/>
        </w:rPr>
        <w:t>ACT</w:t>
      </w:r>
      <w:r>
        <w:rPr>
          <w:color w:val="002D5B"/>
          <w:spacing w:val="-12"/>
        </w:rPr>
        <w:t xml:space="preserve"> </w:t>
      </w:r>
      <w:r>
        <w:rPr>
          <w:color w:val="002D5B"/>
        </w:rPr>
        <w:t>Law</w:t>
      </w:r>
      <w:r>
        <w:rPr>
          <w:color w:val="002D5B"/>
          <w:spacing w:val="-11"/>
        </w:rPr>
        <w:t xml:space="preserve"> </w:t>
      </w:r>
      <w:r>
        <w:rPr>
          <w:color w:val="002D5B"/>
        </w:rPr>
        <w:t>Courts</w:t>
      </w:r>
      <w:r>
        <w:rPr>
          <w:color w:val="002D5B"/>
          <w:spacing w:val="-12"/>
        </w:rPr>
        <w:t xml:space="preserve"> </w:t>
      </w:r>
      <w:r>
        <w:rPr>
          <w:color w:val="002D5B"/>
        </w:rPr>
        <w:t>Precinct</w:t>
      </w:r>
      <w:r>
        <w:rPr>
          <w:color w:val="002D5B"/>
          <w:spacing w:val="-11"/>
        </w:rPr>
        <w:t xml:space="preserve"> </w:t>
      </w:r>
      <w:r>
        <w:rPr>
          <w:color w:val="002D5B"/>
        </w:rPr>
        <w:t>project</w:t>
      </w:r>
    </w:p>
    <w:p w:rsidR="00FA5891" w:rsidRDefault="00B8433F">
      <w:pPr>
        <w:pStyle w:val="BodyText"/>
        <w:spacing w:before="111" w:line="265" w:lineRule="auto"/>
        <w:ind w:right="81"/>
      </w:pP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been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working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closely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Attorney-General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Justice</w:t>
      </w:r>
      <w:r>
        <w:rPr>
          <w:color w:val="323031"/>
          <w:w w:val="9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Community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Safety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Directorate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law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expansion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project.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staff</w:t>
      </w:r>
      <w:r>
        <w:rPr>
          <w:color w:val="323031"/>
          <w:w w:val="91"/>
        </w:rPr>
        <w:t xml:space="preserve"> </w:t>
      </w:r>
      <w:r>
        <w:rPr>
          <w:color w:val="323031"/>
        </w:rPr>
        <w:t>members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participated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consultative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process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provided</w:t>
      </w:r>
      <w:r>
        <w:rPr>
          <w:color w:val="323031"/>
          <w:w w:val="96"/>
        </w:rPr>
        <w:t xml:space="preserve"> </w:t>
      </w:r>
      <w:r>
        <w:rPr>
          <w:color w:val="323031"/>
        </w:rPr>
        <w:t>constructive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advice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relevant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stakeholders.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project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progressing,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preferred</w:t>
      </w:r>
      <w:r>
        <w:rPr>
          <w:color w:val="323031"/>
          <w:w w:val="95"/>
        </w:rPr>
        <w:t xml:space="preserve"> </w:t>
      </w:r>
      <w:r>
        <w:rPr>
          <w:color w:val="323031"/>
        </w:rPr>
        <w:t>bidder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confirmed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October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2015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who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completion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new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Law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Courts</w:t>
      </w:r>
      <w:r>
        <w:rPr>
          <w:color w:val="323031"/>
          <w:w w:val="95"/>
        </w:rPr>
        <w:t xml:space="preserve"> </w:t>
      </w:r>
      <w:r>
        <w:rPr>
          <w:color w:val="323031"/>
        </w:rPr>
        <w:t>Precinct.</w:t>
      </w:r>
    </w:p>
    <w:p w:rsidR="00FA5891" w:rsidRDefault="00B8433F">
      <w:pPr>
        <w:pStyle w:val="BodyText"/>
      </w:pP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new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building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reflect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progressive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independent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judiciary.</w:t>
      </w:r>
    </w:p>
    <w:p w:rsidR="00FA5891" w:rsidRDefault="00B8433F">
      <w:pPr>
        <w:pStyle w:val="BodyText"/>
        <w:spacing w:before="22" w:line="265" w:lineRule="auto"/>
        <w:ind w:right="5"/>
      </w:pP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proposed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project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integrate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Supreme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Court,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Appeal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</w:t>
      </w:r>
      <w:r>
        <w:rPr>
          <w:color w:val="323031"/>
          <w:w w:val="95"/>
        </w:rPr>
        <w:t xml:space="preserve"> </w:t>
      </w:r>
      <w:r>
        <w:rPr>
          <w:color w:val="323031"/>
        </w:rPr>
        <w:t>into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one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building.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project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opportunity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accommodate</w:t>
      </w:r>
      <w:r>
        <w:rPr>
          <w:color w:val="323031"/>
          <w:w w:val="97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number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assessment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services,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including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Domestic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Crisis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Service,</w:t>
      </w:r>
      <w:r>
        <w:rPr>
          <w:color w:val="323031"/>
          <w:w w:val="96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Aid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health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agencies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including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Alcohol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Drug</w:t>
      </w:r>
      <w:r>
        <w:rPr>
          <w:color w:val="323031"/>
          <w:spacing w:val="-21"/>
        </w:rPr>
        <w:t xml:space="preserve"> </w:t>
      </w:r>
      <w:proofErr w:type="gramStart"/>
      <w:r>
        <w:rPr>
          <w:color w:val="323031"/>
        </w:rPr>
        <w:t>Assessment</w:t>
      </w:r>
      <w:r>
        <w:rPr>
          <w:color w:val="323031"/>
          <w:w w:val="97"/>
        </w:rPr>
        <w:t xml:space="preserve">  </w:t>
      </w:r>
      <w:r>
        <w:rPr>
          <w:color w:val="323031"/>
        </w:rPr>
        <w:t>Service</w:t>
      </w:r>
      <w:proofErr w:type="gramEnd"/>
      <w:r>
        <w:rPr>
          <w:color w:val="323031"/>
          <w:spacing w:val="-24"/>
        </w:rPr>
        <w:t xml:space="preserve"> </w:t>
      </w:r>
      <w:r>
        <w:rPr>
          <w:color w:val="323031"/>
        </w:rPr>
        <w:t>(CADAS)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Forensic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Mental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Health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Liaison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5"/>
        </w:rPr>
        <w:t>Team.</w:t>
      </w:r>
    </w:p>
    <w:p w:rsidR="00FA5891" w:rsidRDefault="00B8433F">
      <w:pPr>
        <w:pStyle w:val="BodyText"/>
        <w:spacing w:line="265" w:lineRule="auto"/>
        <w:ind w:right="41"/>
      </w:pP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building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include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best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practice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facilities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vulnerable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witnesses,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increase</w:t>
      </w:r>
      <w:r>
        <w:rPr>
          <w:color w:val="323031"/>
          <w:w w:val="97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remote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witness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facilities.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Early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works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improving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upgrading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video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conferencing</w:t>
      </w:r>
      <w:r>
        <w:rPr>
          <w:color w:val="323031"/>
          <w:w w:val="97"/>
        </w:rPr>
        <w:t xml:space="preserve"> </w:t>
      </w:r>
      <w:r>
        <w:rPr>
          <w:color w:val="323031"/>
        </w:rPr>
        <w:t>technology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expected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commence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2016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result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every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courtroom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w w:val="94"/>
        </w:rPr>
        <w:t xml:space="preserve"> </w:t>
      </w:r>
      <w:r>
        <w:rPr>
          <w:color w:val="323031"/>
        </w:rPr>
        <w:t>precinct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being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equipped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audio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visual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facilities.</w:t>
      </w:r>
    </w:p>
    <w:p w:rsidR="00FA5891" w:rsidRDefault="00FA5891">
      <w:pPr>
        <w:spacing w:before="9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3"/>
      </w:pPr>
      <w:r>
        <w:rPr>
          <w:color w:val="002D5B"/>
        </w:rPr>
        <w:t>Integrated</w:t>
      </w:r>
      <w:r>
        <w:rPr>
          <w:color w:val="002D5B"/>
          <w:spacing w:val="-53"/>
        </w:rPr>
        <w:t xml:space="preserve"> </w:t>
      </w:r>
      <w:r>
        <w:rPr>
          <w:color w:val="002D5B"/>
        </w:rPr>
        <w:t>Courts</w:t>
      </w:r>
      <w:r>
        <w:rPr>
          <w:color w:val="002D5B"/>
          <w:spacing w:val="-53"/>
        </w:rPr>
        <w:t xml:space="preserve"> </w:t>
      </w:r>
      <w:r>
        <w:rPr>
          <w:color w:val="002D5B"/>
        </w:rPr>
        <w:t>Management</w:t>
      </w:r>
      <w:r>
        <w:rPr>
          <w:color w:val="002D5B"/>
          <w:spacing w:val="-52"/>
        </w:rPr>
        <w:t xml:space="preserve"> </w:t>
      </w:r>
      <w:r>
        <w:rPr>
          <w:color w:val="002D5B"/>
        </w:rPr>
        <w:t>System</w:t>
      </w:r>
    </w:p>
    <w:p w:rsidR="00FA5891" w:rsidRDefault="00B8433F">
      <w:pPr>
        <w:pStyle w:val="BodyText"/>
        <w:spacing w:before="111" w:line="265" w:lineRule="auto"/>
        <w:ind w:right="22"/>
      </w:pPr>
      <w:r>
        <w:rPr>
          <w:color w:val="323031"/>
          <w:spacing w:val="-3"/>
        </w:rPr>
        <w:t>The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2"/>
        </w:rPr>
        <w:t>2012–13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2"/>
        </w:rPr>
        <w:t>ACT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Budget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provided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2"/>
        </w:rPr>
        <w:t>$9.5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million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over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four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years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for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acquisition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51"/>
          <w:w w:val="98"/>
        </w:rPr>
        <w:t xml:space="preserve"> </w:t>
      </w:r>
      <w:r>
        <w:rPr>
          <w:color w:val="323031"/>
          <w:spacing w:val="-3"/>
        </w:rPr>
        <w:t>development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new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electronic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case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management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system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improve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operation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ACT</w:t>
      </w:r>
      <w:r>
        <w:rPr>
          <w:color w:val="323031"/>
          <w:spacing w:val="39"/>
          <w:w w:val="99"/>
        </w:rPr>
        <w:t xml:space="preserve"> </w:t>
      </w:r>
      <w:r>
        <w:rPr>
          <w:color w:val="323031"/>
          <w:spacing w:val="-3"/>
        </w:rPr>
        <w:t>Courts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5"/>
        </w:rPr>
        <w:t>Tribunal.</w:t>
      </w:r>
      <w:r>
        <w:rPr>
          <w:color w:val="323031"/>
          <w:spacing w:val="-20"/>
        </w:rPr>
        <w:t xml:space="preserve"> </w:t>
      </w:r>
      <w:r>
        <w:rPr>
          <w:color w:val="323031"/>
          <w:spacing w:val="-2"/>
        </w:rPr>
        <w:t>In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0"/>
        </w:rPr>
        <w:t xml:space="preserve"> </w:t>
      </w:r>
      <w:r>
        <w:rPr>
          <w:color w:val="323031"/>
          <w:spacing w:val="-2"/>
        </w:rPr>
        <w:t>2014–15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Budget</w:t>
      </w:r>
      <w:r>
        <w:rPr>
          <w:color w:val="323031"/>
          <w:spacing w:val="-20"/>
        </w:rPr>
        <w:t xml:space="preserve"> </w:t>
      </w:r>
      <w:r>
        <w:rPr>
          <w:color w:val="323031"/>
          <w:spacing w:val="-2"/>
        </w:rPr>
        <w:t>an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additional</w:t>
      </w:r>
      <w:r>
        <w:rPr>
          <w:color w:val="323031"/>
          <w:spacing w:val="-20"/>
        </w:rPr>
        <w:t xml:space="preserve"> </w:t>
      </w:r>
      <w:r>
        <w:rPr>
          <w:color w:val="323031"/>
          <w:spacing w:val="-2"/>
        </w:rPr>
        <w:t>$2.44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million</w:t>
      </w:r>
      <w:r>
        <w:rPr>
          <w:color w:val="323031"/>
          <w:spacing w:val="-20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capital</w:t>
      </w:r>
      <w:r>
        <w:rPr>
          <w:color w:val="323031"/>
          <w:spacing w:val="-20"/>
        </w:rPr>
        <w:t xml:space="preserve"> </w:t>
      </w:r>
      <w:r>
        <w:rPr>
          <w:color w:val="323031"/>
          <w:spacing w:val="-3"/>
        </w:rPr>
        <w:t>funding</w:t>
      </w:r>
      <w:r>
        <w:rPr>
          <w:color w:val="323031"/>
          <w:spacing w:val="-21"/>
        </w:rPr>
        <w:t xml:space="preserve"> </w:t>
      </w:r>
      <w:r>
        <w:rPr>
          <w:color w:val="323031"/>
          <w:spacing w:val="-3"/>
        </w:rPr>
        <w:t>was</w:t>
      </w:r>
      <w:r>
        <w:rPr>
          <w:color w:val="323031"/>
          <w:spacing w:val="46"/>
          <w:w w:val="94"/>
        </w:rPr>
        <w:t xml:space="preserve"> </w:t>
      </w:r>
      <w:r>
        <w:rPr>
          <w:color w:val="323031"/>
          <w:spacing w:val="-3"/>
        </w:rPr>
        <w:t>provided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over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four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years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further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develop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new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ICT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courts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2"/>
        </w:rPr>
        <w:t>case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management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system.</w:t>
      </w:r>
    </w:p>
    <w:p w:rsidR="00FA5891" w:rsidRDefault="00B8433F">
      <w:pPr>
        <w:pStyle w:val="BodyText"/>
        <w:spacing w:line="265" w:lineRule="auto"/>
        <w:ind w:right="22"/>
      </w:pP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funding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used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implement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in-court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technology;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online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services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legal</w:t>
      </w:r>
      <w:r>
        <w:rPr>
          <w:color w:val="323031"/>
          <w:w w:val="94"/>
        </w:rPr>
        <w:t xml:space="preserve"> </w:t>
      </w:r>
      <w:r>
        <w:rPr>
          <w:color w:val="323031"/>
          <w:w w:val="95"/>
        </w:rPr>
        <w:t>profession</w:t>
      </w:r>
      <w:r>
        <w:rPr>
          <w:color w:val="323031"/>
          <w:spacing w:val="-5"/>
          <w:w w:val="95"/>
        </w:rPr>
        <w:t xml:space="preserve"> </w:t>
      </w:r>
      <w:r>
        <w:rPr>
          <w:color w:val="323031"/>
          <w:w w:val="95"/>
        </w:rPr>
        <w:t>and</w:t>
      </w:r>
      <w:r>
        <w:rPr>
          <w:color w:val="323031"/>
          <w:spacing w:val="-4"/>
          <w:w w:val="95"/>
        </w:rPr>
        <w:t xml:space="preserve"> </w:t>
      </w:r>
      <w:r>
        <w:rPr>
          <w:color w:val="323031"/>
          <w:w w:val="95"/>
        </w:rPr>
        <w:t>unrepresented</w:t>
      </w:r>
      <w:r>
        <w:rPr>
          <w:color w:val="323031"/>
          <w:spacing w:val="-5"/>
          <w:w w:val="95"/>
        </w:rPr>
        <w:t xml:space="preserve"> </w:t>
      </w:r>
      <w:r>
        <w:rPr>
          <w:color w:val="323031"/>
          <w:w w:val="95"/>
        </w:rPr>
        <w:t>litigants;</w:t>
      </w:r>
      <w:r>
        <w:rPr>
          <w:color w:val="323031"/>
          <w:spacing w:val="-4"/>
          <w:w w:val="95"/>
        </w:rPr>
        <w:t xml:space="preserve"> </w:t>
      </w:r>
      <w:r>
        <w:rPr>
          <w:color w:val="323031"/>
          <w:w w:val="95"/>
        </w:rPr>
        <w:t>and</w:t>
      </w:r>
      <w:r>
        <w:rPr>
          <w:color w:val="323031"/>
          <w:spacing w:val="-5"/>
          <w:w w:val="95"/>
        </w:rPr>
        <w:t xml:space="preserve"> </w:t>
      </w:r>
      <w:r>
        <w:rPr>
          <w:color w:val="323031"/>
          <w:w w:val="95"/>
        </w:rPr>
        <w:t>automate</w:t>
      </w:r>
      <w:r>
        <w:rPr>
          <w:color w:val="323031"/>
          <w:spacing w:val="-4"/>
          <w:w w:val="95"/>
        </w:rPr>
        <w:t xml:space="preserve"> </w:t>
      </w:r>
      <w:r>
        <w:rPr>
          <w:color w:val="323031"/>
          <w:w w:val="95"/>
        </w:rPr>
        <w:t>information</w:t>
      </w:r>
      <w:r>
        <w:rPr>
          <w:color w:val="323031"/>
          <w:spacing w:val="-4"/>
          <w:w w:val="95"/>
        </w:rPr>
        <w:t xml:space="preserve"> </w:t>
      </w:r>
      <w:r>
        <w:rPr>
          <w:color w:val="323031"/>
          <w:w w:val="95"/>
        </w:rPr>
        <w:t>sharing</w:t>
      </w:r>
      <w:r>
        <w:rPr>
          <w:color w:val="323031"/>
          <w:spacing w:val="-5"/>
          <w:w w:val="95"/>
        </w:rPr>
        <w:t xml:space="preserve"> </w:t>
      </w:r>
      <w:r>
        <w:rPr>
          <w:color w:val="323031"/>
          <w:w w:val="95"/>
        </w:rPr>
        <w:t>among</w:t>
      </w:r>
      <w:r>
        <w:rPr>
          <w:color w:val="323031"/>
          <w:spacing w:val="-4"/>
          <w:w w:val="95"/>
        </w:rPr>
        <w:t xml:space="preserve"> </w:t>
      </w:r>
      <w:r>
        <w:rPr>
          <w:color w:val="323031"/>
          <w:w w:val="95"/>
        </w:rPr>
        <w:t xml:space="preserve">justice </w:t>
      </w:r>
      <w:r>
        <w:rPr>
          <w:color w:val="323031"/>
        </w:rPr>
        <w:t>agencies.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new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system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facilitate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electronic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filing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documents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improve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w w:val="94"/>
        </w:rPr>
        <w:t xml:space="preserve"> </w:t>
      </w:r>
      <w:r>
        <w:rPr>
          <w:color w:val="323031"/>
          <w:spacing w:val="-3"/>
        </w:rPr>
        <w:t>efficiency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effectiveness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registry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operations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ultimately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service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delivery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users.</w:t>
      </w:r>
    </w:p>
    <w:p w:rsidR="00FA5891" w:rsidRDefault="00B8433F">
      <w:pPr>
        <w:rPr>
          <w:rFonts w:ascii="Tahoma" w:eastAsia="Tahoma" w:hAnsi="Tahoma" w:cs="Tahoma"/>
          <w:sz w:val="18"/>
          <w:szCs w:val="18"/>
        </w:rPr>
      </w:pPr>
      <w:r>
        <w:br w:type="column"/>
      </w: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spacing w:before="8"/>
        <w:rPr>
          <w:rFonts w:ascii="Tahoma" w:eastAsia="Tahoma" w:hAnsi="Tahoma" w:cs="Tahoma"/>
          <w:sz w:val="23"/>
          <w:szCs w:val="23"/>
        </w:rPr>
      </w:pPr>
    </w:p>
    <w:p w:rsidR="00FA5891" w:rsidRDefault="00B8433F">
      <w:pPr>
        <w:pStyle w:val="BodyText"/>
        <w:spacing w:before="0" w:line="265" w:lineRule="auto"/>
        <w:ind w:left="1660" w:right="2024"/>
      </w:pP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33"/>
        </w:rPr>
        <w:t xml:space="preserve"> </w:t>
      </w:r>
      <w:proofErr w:type="spellStart"/>
      <w:r>
        <w:rPr>
          <w:color w:val="323031"/>
        </w:rPr>
        <w:t>finalised</w:t>
      </w:r>
      <w:proofErr w:type="spellEnd"/>
      <w:r>
        <w:rPr>
          <w:color w:val="323031"/>
          <w:spacing w:val="-33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agreement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2"/>
        </w:rPr>
        <w:t>Western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Australian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Department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Attorney</w:t>
      </w:r>
      <w:r>
        <w:rPr>
          <w:color w:val="323031"/>
          <w:spacing w:val="23"/>
          <w:w w:val="93"/>
        </w:rPr>
        <w:t xml:space="preserve"> </w:t>
      </w:r>
      <w:r>
        <w:rPr>
          <w:color w:val="323031"/>
        </w:rPr>
        <w:t>General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provision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their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case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management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system.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4"/>
        </w:rPr>
        <w:t xml:space="preserve"> </w:t>
      </w:r>
      <w:proofErr w:type="gramStart"/>
      <w:r>
        <w:rPr>
          <w:color w:val="323031"/>
        </w:rPr>
        <w:t>staff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are</w:t>
      </w:r>
      <w:proofErr w:type="gramEnd"/>
      <w:r>
        <w:rPr>
          <w:color w:val="323031"/>
          <w:spacing w:val="-33"/>
        </w:rPr>
        <w:t xml:space="preserve"> </w:t>
      </w:r>
      <w:r>
        <w:rPr>
          <w:color w:val="323031"/>
        </w:rPr>
        <w:t>working</w:t>
      </w:r>
      <w:r>
        <w:rPr>
          <w:color w:val="323031"/>
          <w:w w:val="94"/>
        </w:rPr>
        <w:t xml:space="preserve"> </w:t>
      </w:r>
      <w:r>
        <w:rPr>
          <w:color w:val="323031"/>
        </w:rPr>
        <w:t>through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complex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task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commissioning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new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system.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Implementation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35"/>
        </w:rPr>
        <w:t xml:space="preserve"> </w:t>
      </w:r>
      <w:proofErr w:type="spellStart"/>
      <w:r>
        <w:rPr>
          <w:color w:val="323031"/>
        </w:rPr>
        <w:t>finalised</w:t>
      </w:r>
      <w:proofErr w:type="spellEnd"/>
      <w:r>
        <w:rPr>
          <w:color w:val="323031"/>
          <w:w w:val="9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civil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jurisdiction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mid-2016.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Full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implementation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expected</w:t>
      </w:r>
      <w:r>
        <w:rPr>
          <w:color w:val="323031"/>
          <w:w w:val="9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completed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2018.</w:t>
      </w:r>
    </w:p>
    <w:p w:rsidR="00FA5891" w:rsidRDefault="00FA5891">
      <w:pPr>
        <w:spacing w:before="9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3"/>
        <w:ind w:left="1660"/>
      </w:pPr>
      <w:r>
        <w:rPr>
          <w:color w:val="002D5B"/>
          <w:spacing w:val="-6"/>
        </w:rPr>
        <w:t>Dispute</w:t>
      </w:r>
      <w:r>
        <w:rPr>
          <w:color w:val="002D5B"/>
          <w:spacing w:val="-38"/>
        </w:rPr>
        <w:t xml:space="preserve"> </w:t>
      </w:r>
      <w:r>
        <w:rPr>
          <w:color w:val="002D5B"/>
          <w:spacing w:val="-7"/>
        </w:rPr>
        <w:t>resolution</w:t>
      </w:r>
      <w:r>
        <w:rPr>
          <w:color w:val="002D5B"/>
          <w:spacing w:val="-38"/>
        </w:rPr>
        <w:t xml:space="preserve"> </w:t>
      </w:r>
      <w:r>
        <w:rPr>
          <w:color w:val="002D5B"/>
          <w:spacing w:val="-7"/>
        </w:rPr>
        <w:t>conferences</w:t>
      </w:r>
      <w:r>
        <w:rPr>
          <w:color w:val="002D5B"/>
          <w:spacing w:val="-37"/>
        </w:rPr>
        <w:t xml:space="preserve"> </w:t>
      </w:r>
      <w:r>
        <w:rPr>
          <w:color w:val="002D5B"/>
        </w:rPr>
        <w:t>–</w:t>
      </w:r>
      <w:r>
        <w:rPr>
          <w:color w:val="002D5B"/>
          <w:spacing w:val="-38"/>
        </w:rPr>
        <w:t xml:space="preserve"> </w:t>
      </w:r>
      <w:r>
        <w:rPr>
          <w:color w:val="002D5B"/>
          <w:spacing w:val="-7"/>
        </w:rPr>
        <w:t>workers</w:t>
      </w:r>
      <w:r>
        <w:rPr>
          <w:color w:val="002D5B"/>
          <w:spacing w:val="-38"/>
        </w:rPr>
        <w:t xml:space="preserve"> </w:t>
      </w:r>
      <w:r>
        <w:rPr>
          <w:color w:val="002D5B"/>
          <w:spacing w:val="-7"/>
        </w:rPr>
        <w:t>compensation</w:t>
      </w:r>
    </w:p>
    <w:p w:rsidR="00FA5891" w:rsidRDefault="00B8433F">
      <w:pPr>
        <w:pStyle w:val="BodyText"/>
        <w:spacing w:before="111" w:line="264" w:lineRule="auto"/>
        <w:ind w:left="1660" w:right="2024"/>
      </w:pP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order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Industrial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29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April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2015,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rFonts w:ascii="Arial"/>
          <w:i/>
          <w:color w:val="323031"/>
        </w:rPr>
        <w:t>Court</w:t>
      </w:r>
      <w:r>
        <w:rPr>
          <w:rFonts w:ascii="Arial"/>
          <w:i/>
          <w:color w:val="323031"/>
          <w:spacing w:val="-21"/>
        </w:rPr>
        <w:t xml:space="preserve"> </w:t>
      </w:r>
      <w:r>
        <w:rPr>
          <w:rFonts w:ascii="Arial"/>
          <w:i/>
          <w:color w:val="323031"/>
        </w:rPr>
        <w:t>Procedure</w:t>
      </w:r>
      <w:r>
        <w:rPr>
          <w:rFonts w:ascii="Arial"/>
          <w:i/>
          <w:color w:val="323031"/>
          <w:w w:val="95"/>
        </w:rPr>
        <w:t xml:space="preserve"> </w:t>
      </w:r>
      <w:r>
        <w:rPr>
          <w:rFonts w:ascii="Arial"/>
          <w:i/>
          <w:color w:val="323031"/>
        </w:rPr>
        <w:t>Rules</w:t>
      </w:r>
      <w:r>
        <w:rPr>
          <w:rFonts w:ascii="Arial"/>
          <w:i/>
          <w:color w:val="323031"/>
          <w:spacing w:val="-24"/>
        </w:rPr>
        <w:t xml:space="preserve"> </w:t>
      </w:r>
      <w:r>
        <w:rPr>
          <w:rFonts w:ascii="Arial"/>
          <w:i/>
          <w:color w:val="323031"/>
        </w:rPr>
        <w:t>2006</w:t>
      </w:r>
      <w:r>
        <w:rPr>
          <w:rFonts w:ascii="Arial"/>
          <w:i/>
          <w:color w:val="323031"/>
          <w:spacing w:val="-23"/>
        </w:rPr>
        <w:t xml:space="preserve"> </w:t>
      </w:r>
      <w:r>
        <w:rPr>
          <w:color w:val="323031"/>
        </w:rPr>
        <w:t>were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amended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all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applications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arbitration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hearings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w w:val="94"/>
        </w:rPr>
        <w:t xml:space="preserve"> </w:t>
      </w:r>
      <w:r>
        <w:rPr>
          <w:color w:val="323031"/>
        </w:rPr>
        <w:t>workers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compensation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jurisdiction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proceed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dispute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resolution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conference,</w:t>
      </w:r>
      <w:r>
        <w:rPr>
          <w:color w:val="323031"/>
          <w:w w:val="97"/>
        </w:rPr>
        <w:t xml:space="preserve"> </w:t>
      </w:r>
      <w:r>
        <w:rPr>
          <w:color w:val="323031"/>
        </w:rPr>
        <w:t>unless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otherwise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ordered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court.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purpose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dispute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resolution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conference</w:t>
      </w:r>
    </w:p>
    <w:p w:rsidR="00FA5891" w:rsidRDefault="00B8433F">
      <w:pPr>
        <w:pStyle w:val="BodyText"/>
        <w:spacing w:before="0" w:line="265" w:lineRule="auto"/>
        <w:ind w:left="1660" w:right="2290"/>
      </w:pPr>
      <w:proofErr w:type="gramStart"/>
      <w:r>
        <w:rPr>
          <w:color w:val="323031"/>
        </w:rPr>
        <w:t>is</w:t>
      </w:r>
      <w:proofErr w:type="gramEnd"/>
      <w:r>
        <w:rPr>
          <w:color w:val="323031"/>
          <w:spacing w:val="-2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enable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parties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application,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assistance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conciliator,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settle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any</w:t>
      </w:r>
      <w:r>
        <w:rPr>
          <w:color w:val="323031"/>
          <w:spacing w:val="21"/>
          <w:w w:val="94"/>
        </w:rPr>
        <w:t xml:space="preserve"> </w:t>
      </w:r>
      <w:r>
        <w:rPr>
          <w:color w:val="323031"/>
        </w:rPr>
        <w:t>issues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dispute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settle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amount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compensation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payable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basis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upon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which</w:t>
      </w:r>
    </w:p>
    <w:p w:rsidR="00FA5891" w:rsidRDefault="00B8433F">
      <w:pPr>
        <w:pStyle w:val="BodyText"/>
        <w:spacing w:before="0" w:line="265" w:lineRule="auto"/>
        <w:ind w:left="1660" w:right="2024"/>
      </w:pPr>
      <w:proofErr w:type="gramStart"/>
      <w:r>
        <w:rPr>
          <w:color w:val="323031"/>
        </w:rPr>
        <w:t>compensation</w:t>
      </w:r>
      <w:proofErr w:type="gramEnd"/>
      <w:r>
        <w:rPr>
          <w:color w:val="323031"/>
          <w:spacing w:val="-32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payable.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If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settlement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not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reached,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process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should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nonetheless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allow</w:t>
      </w:r>
      <w:r>
        <w:rPr>
          <w:color w:val="323031"/>
          <w:w w:val="93"/>
        </w:rPr>
        <w:t xml:space="preserve"> </w:t>
      </w:r>
      <w:r>
        <w:rPr>
          <w:color w:val="323031"/>
        </w:rPr>
        <w:t>parties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narrow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issues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dispute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facilitate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future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progress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application.</w:t>
      </w:r>
    </w:p>
    <w:p w:rsidR="00FA5891" w:rsidRDefault="00B8433F">
      <w:pPr>
        <w:pStyle w:val="BodyText"/>
        <w:ind w:left="1660"/>
      </w:pPr>
      <w:r>
        <w:rPr>
          <w:color w:val="323031"/>
        </w:rPr>
        <w:t>For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period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29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April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30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June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2015,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33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applications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arbitration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been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filed.</w:t>
      </w:r>
    </w:p>
    <w:p w:rsidR="00FA5891" w:rsidRDefault="00B8433F">
      <w:pPr>
        <w:pStyle w:val="BodyText"/>
        <w:spacing w:before="22" w:line="265" w:lineRule="auto"/>
        <w:ind w:left="1660" w:right="2024"/>
      </w:pPr>
      <w:r>
        <w:rPr>
          <w:color w:val="323031"/>
        </w:rPr>
        <w:t>Of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those,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16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been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directed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dispute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resolution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conference.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process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early</w:t>
      </w:r>
      <w:r>
        <w:rPr>
          <w:color w:val="323031"/>
          <w:w w:val="93"/>
        </w:rPr>
        <w:t xml:space="preserve"> </w:t>
      </w:r>
      <w:r>
        <w:rPr>
          <w:color w:val="323031"/>
        </w:rPr>
        <w:t>stages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full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impact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these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changes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assessed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next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financial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4"/>
        </w:rPr>
        <w:t>year.</w:t>
      </w:r>
    </w:p>
    <w:p w:rsidR="00FA5891" w:rsidRDefault="00FA5891">
      <w:pPr>
        <w:spacing w:before="9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3"/>
        <w:ind w:left="1660"/>
      </w:pPr>
      <w:r>
        <w:rPr>
          <w:color w:val="002D5B"/>
          <w:w w:val="95"/>
        </w:rPr>
        <w:t>Court-based</w:t>
      </w:r>
      <w:r>
        <w:rPr>
          <w:color w:val="002D5B"/>
          <w:spacing w:val="85"/>
          <w:w w:val="95"/>
        </w:rPr>
        <w:t xml:space="preserve"> </w:t>
      </w:r>
      <w:r>
        <w:rPr>
          <w:color w:val="002D5B"/>
          <w:w w:val="95"/>
        </w:rPr>
        <w:t>mediation</w:t>
      </w:r>
    </w:p>
    <w:p w:rsidR="00FA5891" w:rsidRDefault="00B8433F">
      <w:pPr>
        <w:pStyle w:val="BodyText"/>
        <w:spacing w:before="111" w:line="265" w:lineRule="auto"/>
        <w:ind w:left="1660" w:right="2024"/>
      </w:pPr>
      <w:r>
        <w:rPr>
          <w:color w:val="323031"/>
        </w:rPr>
        <w:t>In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recent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years,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increasingly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focused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early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dispute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resolution</w:t>
      </w:r>
      <w:r>
        <w:rPr>
          <w:color w:val="323031"/>
          <w:w w:val="95"/>
        </w:rPr>
        <w:t xml:space="preserve"> </w:t>
      </w:r>
      <w:r>
        <w:rPr>
          <w:color w:val="323031"/>
        </w:rPr>
        <w:t>processes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managing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increasing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demand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its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service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</w:t>
      </w:r>
      <w:r>
        <w:rPr>
          <w:color w:val="323031"/>
          <w:w w:val="98"/>
        </w:rPr>
        <w:t xml:space="preserve"> </w:t>
      </w:r>
      <w:r>
        <w:rPr>
          <w:color w:val="323031"/>
        </w:rPr>
        <w:t>recognition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benefit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litigants.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varied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remit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within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its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civil</w:t>
      </w:r>
      <w:r>
        <w:rPr>
          <w:color w:val="323031"/>
          <w:w w:val="97"/>
        </w:rPr>
        <w:t xml:space="preserve"> </w:t>
      </w:r>
      <w:r>
        <w:rPr>
          <w:color w:val="323031"/>
        </w:rPr>
        <w:t>jurisdiction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which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requires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targeted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approach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resolving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matters.</w:t>
      </w:r>
    </w:p>
    <w:p w:rsidR="00FA5891" w:rsidRDefault="00B8433F">
      <w:pPr>
        <w:spacing w:before="113" w:line="264" w:lineRule="auto"/>
        <w:ind w:left="1660" w:right="2024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color w:val="323031"/>
          <w:sz w:val="18"/>
        </w:rPr>
        <w:t>On</w:t>
      </w:r>
      <w:r>
        <w:rPr>
          <w:rFonts w:ascii="Tahoma"/>
          <w:color w:val="323031"/>
          <w:spacing w:val="-28"/>
          <w:sz w:val="18"/>
        </w:rPr>
        <w:t xml:space="preserve"> </w:t>
      </w:r>
      <w:r>
        <w:rPr>
          <w:rFonts w:ascii="Tahoma"/>
          <w:color w:val="323031"/>
          <w:sz w:val="18"/>
        </w:rPr>
        <w:t>9</w:t>
      </w:r>
      <w:r>
        <w:rPr>
          <w:rFonts w:ascii="Tahoma"/>
          <w:color w:val="323031"/>
          <w:spacing w:val="-27"/>
          <w:sz w:val="18"/>
        </w:rPr>
        <w:t xml:space="preserve"> </w:t>
      </w:r>
      <w:r>
        <w:rPr>
          <w:rFonts w:ascii="Tahoma"/>
          <w:color w:val="323031"/>
          <w:sz w:val="18"/>
        </w:rPr>
        <w:t>February</w:t>
      </w:r>
      <w:r>
        <w:rPr>
          <w:rFonts w:ascii="Tahoma"/>
          <w:color w:val="323031"/>
          <w:spacing w:val="-28"/>
          <w:sz w:val="18"/>
        </w:rPr>
        <w:t xml:space="preserve"> </w:t>
      </w:r>
      <w:r>
        <w:rPr>
          <w:rFonts w:ascii="Tahoma"/>
          <w:color w:val="323031"/>
          <w:sz w:val="18"/>
        </w:rPr>
        <w:t>2015,</w:t>
      </w:r>
      <w:r>
        <w:rPr>
          <w:rFonts w:ascii="Tahoma"/>
          <w:color w:val="323031"/>
          <w:spacing w:val="-27"/>
          <w:sz w:val="18"/>
        </w:rPr>
        <w:t xml:space="preserve"> </w:t>
      </w:r>
      <w:r>
        <w:rPr>
          <w:rFonts w:ascii="Tahoma"/>
          <w:color w:val="323031"/>
          <w:sz w:val="18"/>
        </w:rPr>
        <w:t>Practice</w:t>
      </w:r>
      <w:r>
        <w:rPr>
          <w:rFonts w:ascii="Tahoma"/>
          <w:color w:val="323031"/>
          <w:spacing w:val="-28"/>
          <w:sz w:val="18"/>
        </w:rPr>
        <w:t xml:space="preserve"> </w:t>
      </w:r>
      <w:r>
        <w:rPr>
          <w:rFonts w:ascii="Tahoma"/>
          <w:color w:val="323031"/>
          <w:sz w:val="18"/>
        </w:rPr>
        <w:t>Direction</w:t>
      </w:r>
      <w:r>
        <w:rPr>
          <w:rFonts w:ascii="Tahoma"/>
          <w:color w:val="323031"/>
          <w:spacing w:val="-27"/>
          <w:sz w:val="18"/>
        </w:rPr>
        <w:t xml:space="preserve"> </w:t>
      </w:r>
      <w:r>
        <w:rPr>
          <w:rFonts w:ascii="Tahoma"/>
          <w:color w:val="323031"/>
          <w:sz w:val="18"/>
        </w:rPr>
        <w:t>2</w:t>
      </w:r>
      <w:r>
        <w:rPr>
          <w:rFonts w:ascii="Tahoma"/>
          <w:color w:val="323031"/>
          <w:spacing w:val="-28"/>
          <w:sz w:val="18"/>
        </w:rPr>
        <w:t xml:space="preserve"> </w:t>
      </w:r>
      <w:r>
        <w:rPr>
          <w:rFonts w:ascii="Tahoma"/>
          <w:color w:val="323031"/>
          <w:sz w:val="18"/>
        </w:rPr>
        <w:t>of</w:t>
      </w:r>
      <w:r>
        <w:rPr>
          <w:rFonts w:ascii="Tahoma"/>
          <w:color w:val="323031"/>
          <w:spacing w:val="-27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2014</w:t>
      </w:r>
      <w:r>
        <w:rPr>
          <w:rFonts w:ascii="Arial"/>
          <w:i/>
          <w:color w:val="323031"/>
          <w:spacing w:val="-21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Case</w:t>
      </w:r>
      <w:r>
        <w:rPr>
          <w:rFonts w:ascii="Arial"/>
          <w:i/>
          <w:color w:val="323031"/>
          <w:spacing w:val="-21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management</w:t>
      </w:r>
      <w:r>
        <w:rPr>
          <w:rFonts w:ascii="Arial"/>
          <w:i/>
          <w:color w:val="323031"/>
          <w:spacing w:val="-21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in</w:t>
      </w:r>
      <w:r>
        <w:rPr>
          <w:rFonts w:ascii="Arial"/>
          <w:i/>
          <w:color w:val="323031"/>
          <w:spacing w:val="-20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proceedings</w:t>
      </w:r>
      <w:r>
        <w:rPr>
          <w:rFonts w:ascii="Arial"/>
          <w:i/>
          <w:color w:val="323031"/>
          <w:w w:val="94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commenced</w:t>
      </w:r>
      <w:r>
        <w:rPr>
          <w:rFonts w:ascii="Arial"/>
          <w:i/>
          <w:color w:val="323031"/>
          <w:spacing w:val="-27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by</w:t>
      </w:r>
      <w:r>
        <w:rPr>
          <w:rFonts w:ascii="Arial"/>
          <w:i/>
          <w:color w:val="323031"/>
          <w:spacing w:val="-26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originating</w:t>
      </w:r>
      <w:r>
        <w:rPr>
          <w:rFonts w:ascii="Arial"/>
          <w:i/>
          <w:color w:val="323031"/>
          <w:spacing w:val="-26"/>
          <w:sz w:val="18"/>
        </w:rPr>
        <w:t xml:space="preserve"> </w:t>
      </w:r>
      <w:r>
        <w:rPr>
          <w:rFonts w:ascii="Arial"/>
          <w:i/>
          <w:color w:val="323031"/>
          <w:sz w:val="18"/>
        </w:rPr>
        <w:t>claim</w:t>
      </w:r>
      <w:r>
        <w:rPr>
          <w:rFonts w:ascii="Arial"/>
          <w:i/>
          <w:color w:val="323031"/>
          <w:spacing w:val="-27"/>
          <w:sz w:val="18"/>
        </w:rPr>
        <w:t xml:space="preserve"> </w:t>
      </w:r>
      <w:r>
        <w:rPr>
          <w:rFonts w:ascii="Tahoma"/>
          <w:color w:val="323031"/>
          <w:sz w:val="18"/>
        </w:rPr>
        <w:t>implemented</w:t>
      </w:r>
      <w:r>
        <w:rPr>
          <w:rFonts w:ascii="Tahoma"/>
          <w:color w:val="323031"/>
          <w:spacing w:val="-33"/>
          <w:sz w:val="18"/>
        </w:rPr>
        <w:t xml:space="preserve"> </w:t>
      </w:r>
      <w:r>
        <w:rPr>
          <w:rFonts w:ascii="Tahoma"/>
          <w:color w:val="323031"/>
          <w:sz w:val="18"/>
        </w:rPr>
        <w:t>the</w:t>
      </w:r>
      <w:r>
        <w:rPr>
          <w:rFonts w:ascii="Tahoma"/>
          <w:color w:val="323031"/>
          <w:spacing w:val="-33"/>
          <w:sz w:val="18"/>
        </w:rPr>
        <w:t xml:space="preserve"> </w:t>
      </w:r>
      <w:r>
        <w:rPr>
          <w:rFonts w:ascii="Tahoma"/>
          <w:color w:val="323031"/>
          <w:sz w:val="18"/>
        </w:rPr>
        <w:t>process</w:t>
      </w:r>
      <w:r>
        <w:rPr>
          <w:rFonts w:ascii="Tahoma"/>
          <w:color w:val="323031"/>
          <w:spacing w:val="-33"/>
          <w:sz w:val="18"/>
        </w:rPr>
        <w:t xml:space="preserve"> </w:t>
      </w:r>
      <w:r>
        <w:rPr>
          <w:rFonts w:ascii="Tahoma"/>
          <w:color w:val="323031"/>
          <w:sz w:val="18"/>
        </w:rPr>
        <w:t>of</w:t>
      </w:r>
      <w:r>
        <w:rPr>
          <w:rFonts w:ascii="Tahoma"/>
          <w:color w:val="323031"/>
          <w:spacing w:val="-33"/>
          <w:sz w:val="18"/>
        </w:rPr>
        <w:t xml:space="preserve"> </w:t>
      </w:r>
      <w:r>
        <w:rPr>
          <w:rFonts w:ascii="Tahoma"/>
          <w:color w:val="323031"/>
          <w:sz w:val="18"/>
        </w:rPr>
        <w:t>referring</w:t>
      </w:r>
      <w:r>
        <w:rPr>
          <w:rFonts w:ascii="Tahoma"/>
          <w:color w:val="323031"/>
          <w:spacing w:val="-33"/>
          <w:sz w:val="18"/>
        </w:rPr>
        <w:t xml:space="preserve"> </w:t>
      </w:r>
      <w:r>
        <w:rPr>
          <w:rFonts w:ascii="Tahoma"/>
          <w:color w:val="323031"/>
          <w:sz w:val="18"/>
        </w:rPr>
        <w:t>for</w:t>
      </w:r>
      <w:r>
        <w:rPr>
          <w:rFonts w:ascii="Tahoma"/>
          <w:color w:val="323031"/>
          <w:spacing w:val="-33"/>
          <w:sz w:val="18"/>
        </w:rPr>
        <w:t xml:space="preserve"> </w:t>
      </w:r>
      <w:r>
        <w:rPr>
          <w:rFonts w:ascii="Tahoma"/>
          <w:color w:val="323031"/>
          <w:sz w:val="18"/>
        </w:rPr>
        <w:t>mediation</w:t>
      </w:r>
      <w:r>
        <w:rPr>
          <w:rFonts w:ascii="Tahoma"/>
          <w:color w:val="323031"/>
          <w:spacing w:val="-33"/>
          <w:sz w:val="18"/>
        </w:rPr>
        <w:t xml:space="preserve"> </w:t>
      </w:r>
      <w:r>
        <w:rPr>
          <w:rFonts w:ascii="Tahoma"/>
          <w:color w:val="323031"/>
          <w:sz w:val="18"/>
        </w:rPr>
        <w:t>all</w:t>
      </w:r>
      <w:r>
        <w:rPr>
          <w:rFonts w:ascii="Tahoma"/>
          <w:color w:val="323031"/>
          <w:w w:val="96"/>
          <w:sz w:val="18"/>
        </w:rPr>
        <w:t xml:space="preserve"> </w:t>
      </w:r>
      <w:r>
        <w:rPr>
          <w:rFonts w:ascii="Tahoma"/>
          <w:color w:val="323031"/>
          <w:sz w:val="18"/>
        </w:rPr>
        <w:t>matters</w:t>
      </w:r>
      <w:r>
        <w:rPr>
          <w:rFonts w:ascii="Tahoma"/>
          <w:color w:val="323031"/>
          <w:spacing w:val="-32"/>
          <w:sz w:val="18"/>
        </w:rPr>
        <w:t xml:space="preserve"> </w:t>
      </w:r>
      <w:r>
        <w:rPr>
          <w:rFonts w:ascii="Tahoma"/>
          <w:color w:val="323031"/>
          <w:sz w:val="18"/>
        </w:rPr>
        <w:t>commenced</w:t>
      </w:r>
      <w:r>
        <w:rPr>
          <w:rFonts w:ascii="Tahoma"/>
          <w:color w:val="323031"/>
          <w:spacing w:val="-31"/>
          <w:sz w:val="18"/>
        </w:rPr>
        <w:t xml:space="preserve"> </w:t>
      </w:r>
      <w:r>
        <w:rPr>
          <w:rFonts w:ascii="Tahoma"/>
          <w:color w:val="323031"/>
          <w:sz w:val="18"/>
        </w:rPr>
        <w:t>by</w:t>
      </w:r>
      <w:r>
        <w:rPr>
          <w:rFonts w:ascii="Tahoma"/>
          <w:color w:val="323031"/>
          <w:spacing w:val="-31"/>
          <w:sz w:val="18"/>
        </w:rPr>
        <w:t xml:space="preserve"> </w:t>
      </w:r>
      <w:r>
        <w:rPr>
          <w:rFonts w:ascii="Tahoma"/>
          <w:color w:val="323031"/>
          <w:sz w:val="18"/>
        </w:rPr>
        <w:t>way</w:t>
      </w:r>
      <w:r>
        <w:rPr>
          <w:rFonts w:ascii="Tahoma"/>
          <w:color w:val="323031"/>
          <w:spacing w:val="-32"/>
          <w:sz w:val="18"/>
        </w:rPr>
        <w:t xml:space="preserve"> </w:t>
      </w:r>
      <w:r>
        <w:rPr>
          <w:rFonts w:ascii="Tahoma"/>
          <w:color w:val="323031"/>
          <w:sz w:val="18"/>
        </w:rPr>
        <w:t>of</w:t>
      </w:r>
      <w:r>
        <w:rPr>
          <w:rFonts w:ascii="Tahoma"/>
          <w:color w:val="323031"/>
          <w:spacing w:val="-31"/>
          <w:sz w:val="18"/>
        </w:rPr>
        <w:t xml:space="preserve"> </w:t>
      </w:r>
      <w:r>
        <w:rPr>
          <w:rFonts w:ascii="Tahoma"/>
          <w:color w:val="323031"/>
          <w:sz w:val="18"/>
        </w:rPr>
        <w:t>an</w:t>
      </w:r>
      <w:r>
        <w:rPr>
          <w:rFonts w:ascii="Tahoma"/>
          <w:color w:val="323031"/>
          <w:spacing w:val="-31"/>
          <w:sz w:val="18"/>
        </w:rPr>
        <w:t xml:space="preserve"> </w:t>
      </w:r>
      <w:r>
        <w:rPr>
          <w:rFonts w:ascii="Tahoma"/>
          <w:color w:val="323031"/>
          <w:sz w:val="18"/>
        </w:rPr>
        <w:t>originating</w:t>
      </w:r>
      <w:r>
        <w:rPr>
          <w:rFonts w:ascii="Tahoma"/>
          <w:color w:val="323031"/>
          <w:spacing w:val="-31"/>
          <w:sz w:val="18"/>
        </w:rPr>
        <w:t xml:space="preserve"> </w:t>
      </w:r>
      <w:r>
        <w:rPr>
          <w:rFonts w:ascii="Tahoma"/>
          <w:color w:val="323031"/>
          <w:sz w:val="18"/>
        </w:rPr>
        <w:t>claim.</w:t>
      </w:r>
      <w:r>
        <w:rPr>
          <w:rFonts w:ascii="Tahoma"/>
          <w:color w:val="323031"/>
          <w:spacing w:val="-32"/>
          <w:sz w:val="18"/>
        </w:rPr>
        <w:t xml:space="preserve"> </w:t>
      </w:r>
      <w:r>
        <w:rPr>
          <w:rFonts w:ascii="Tahoma"/>
          <w:color w:val="323031"/>
          <w:sz w:val="18"/>
        </w:rPr>
        <w:t>The</w:t>
      </w:r>
      <w:r>
        <w:rPr>
          <w:rFonts w:ascii="Tahoma"/>
          <w:color w:val="323031"/>
          <w:spacing w:val="-31"/>
          <w:sz w:val="18"/>
        </w:rPr>
        <w:t xml:space="preserve"> </w:t>
      </w:r>
      <w:r>
        <w:rPr>
          <w:rFonts w:ascii="Tahoma"/>
          <w:color w:val="323031"/>
          <w:sz w:val="18"/>
        </w:rPr>
        <w:t>first</w:t>
      </w:r>
      <w:r>
        <w:rPr>
          <w:rFonts w:ascii="Tahoma"/>
          <w:color w:val="323031"/>
          <w:spacing w:val="-31"/>
          <w:sz w:val="18"/>
        </w:rPr>
        <w:t xml:space="preserve"> </w:t>
      </w:r>
      <w:r>
        <w:rPr>
          <w:rFonts w:ascii="Tahoma"/>
          <w:color w:val="323031"/>
          <w:sz w:val="18"/>
        </w:rPr>
        <w:t>two</w:t>
      </w:r>
      <w:r>
        <w:rPr>
          <w:rFonts w:ascii="Tahoma"/>
          <w:color w:val="323031"/>
          <w:spacing w:val="-31"/>
          <w:sz w:val="18"/>
        </w:rPr>
        <w:t xml:space="preserve"> </w:t>
      </w:r>
      <w:r>
        <w:rPr>
          <w:rFonts w:ascii="Tahoma"/>
          <w:color w:val="323031"/>
          <w:sz w:val="18"/>
        </w:rPr>
        <w:t>mediations</w:t>
      </w:r>
      <w:r>
        <w:rPr>
          <w:rFonts w:ascii="Tahoma"/>
          <w:color w:val="323031"/>
          <w:spacing w:val="-32"/>
          <w:sz w:val="18"/>
        </w:rPr>
        <w:t xml:space="preserve"> </w:t>
      </w:r>
      <w:r>
        <w:rPr>
          <w:rFonts w:ascii="Tahoma"/>
          <w:color w:val="323031"/>
          <w:sz w:val="18"/>
        </w:rPr>
        <w:t>were</w:t>
      </w:r>
      <w:r>
        <w:rPr>
          <w:rFonts w:ascii="Tahoma"/>
          <w:color w:val="323031"/>
          <w:spacing w:val="-31"/>
          <w:sz w:val="18"/>
        </w:rPr>
        <w:t xml:space="preserve"> </w:t>
      </w:r>
      <w:r>
        <w:rPr>
          <w:rFonts w:ascii="Tahoma"/>
          <w:color w:val="323031"/>
          <w:sz w:val="18"/>
        </w:rPr>
        <w:t>conducted</w:t>
      </w:r>
      <w:r>
        <w:rPr>
          <w:rFonts w:ascii="Tahoma"/>
          <w:color w:val="323031"/>
          <w:w w:val="99"/>
          <w:sz w:val="18"/>
        </w:rPr>
        <w:t xml:space="preserve"> </w:t>
      </w:r>
      <w:r>
        <w:rPr>
          <w:rFonts w:ascii="Tahoma"/>
          <w:color w:val="323031"/>
          <w:sz w:val="18"/>
        </w:rPr>
        <w:t>on</w:t>
      </w:r>
      <w:r>
        <w:rPr>
          <w:rFonts w:ascii="Tahoma"/>
          <w:color w:val="323031"/>
          <w:spacing w:val="-25"/>
          <w:sz w:val="18"/>
        </w:rPr>
        <w:t xml:space="preserve"> </w:t>
      </w:r>
      <w:r>
        <w:rPr>
          <w:rFonts w:ascii="Tahoma"/>
          <w:color w:val="323031"/>
          <w:sz w:val="18"/>
        </w:rPr>
        <w:t>29</w:t>
      </w:r>
      <w:r>
        <w:rPr>
          <w:rFonts w:ascii="Tahoma"/>
          <w:color w:val="323031"/>
          <w:spacing w:val="-25"/>
          <w:sz w:val="18"/>
        </w:rPr>
        <w:t xml:space="preserve"> </w:t>
      </w:r>
      <w:r>
        <w:rPr>
          <w:rFonts w:ascii="Tahoma"/>
          <w:color w:val="323031"/>
          <w:sz w:val="18"/>
        </w:rPr>
        <w:t>June</w:t>
      </w:r>
      <w:r>
        <w:rPr>
          <w:rFonts w:ascii="Tahoma"/>
          <w:color w:val="323031"/>
          <w:spacing w:val="-24"/>
          <w:sz w:val="18"/>
        </w:rPr>
        <w:t xml:space="preserve"> </w:t>
      </w:r>
      <w:r>
        <w:rPr>
          <w:rFonts w:ascii="Tahoma"/>
          <w:color w:val="323031"/>
          <w:sz w:val="18"/>
        </w:rPr>
        <w:t>2015.</w:t>
      </w:r>
      <w:r>
        <w:rPr>
          <w:rFonts w:ascii="Tahoma"/>
          <w:color w:val="323031"/>
          <w:spacing w:val="-25"/>
          <w:sz w:val="18"/>
        </w:rPr>
        <w:t xml:space="preserve"> </w:t>
      </w:r>
      <w:r>
        <w:rPr>
          <w:rFonts w:ascii="Tahoma"/>
          <w:color w:val="323031"/>
          <w:sz w:val="18"/>
        </w:rPr>
        <w:t>Both</w:t>
      </w:r>
      <w:r>
        <w:rPr>
          <w:rFonts w:ascii="Tahoma"/>
          <w:color w:val="323031"/>
          <w:spacing w:val="-25"/>
          <w:sz w:val="18"/>
        </w:rPr>
        <w:t xml:space="preserve"> </w:t>
      </w:r>
      <w:r>
        <w:rPr>
          <w:rFonts w:ascii="Tahoma"/>
          <w:color w:val="323031"/>
          <w:sz w:val="18"/>
        </w:rPr>
        <w:t>of</w:t>
      </w:r>
      <w:r>
        <w:rPr>
          <w:rFonts w:ascii="Tahoma"/>
          <w:color w:val="323031"/>
          <w:spacing w:val="-24"/>
          <w:sz w:val="18"/>
        </w:rPr>
        <w:t xml:space="preserve"> </w:t>
      </w:r>
      <w:r>
        <w:rPr>
          <w:rFonts w:ascii="Tahoma"/>
          <w:color w:val="323031"/>
          <w:sz w:val="18"/>
        </w:rPr>
        <w:t>these</w:t>
      </w:r>
      <w:r>
        <w:rPr>
          <w:rFonts w:ascii="Tahoma"/>
          <w:color w:val="323031"/>
          <w:spacing w:val="-25"/>
          <w:sz w:val="18"/>
        </w:rPr>
        <w:t xml:space="preserve"> </w:t>
      </w:r>
      <w:r>
        <w:rPr>
          <w:rFonts w:ascii="Tahoma"/>
          <w:color w:val="323031"/>
          <w:sz w:val="18"/>
        </w:rPr>
        <w:t>matters</w:t>
      </w:r>
      <w:r>
        <w:rPr>
          <w:rFonts w:ascii="Tahoma"/>
          <w:color w:val="323031"/>
          <w:spacing w:val="-25"/>
          <w:sz w:val="18"/>
        </w:rPr>
        <w:t xml:space="preserve"> </w:t>
      </w:r>
      <w:r>
        <w:rPr>
          <w:rFonts w:ascii="Tahoma"/>
          <w:color w:val="323031"/>
          <w:sz w:val="18"/>
        </w:rPr>
        <w:t>settled</w:t>
      </w:r>
      <w:r>
        <w:rPr>
          <w:rFonts w:ascii="Tahoma"/>
          <w:color w:val="323031"/>
          <w:spacing w:val="-24"/>
          <w:sz w:val="18"/>
        </w:rPr>
        <w:t xml:space="preserve"> </w:t>
      </w:r>
      <w:r>
        <w:rPr>
          <w:rFonts w:ascii="Tahoma"/>
          <w:color w:val="323031"/>
          <w:sz w:val="18"/>
        </w:rPr>
        <w:t>prior</w:t>
      </w:r>
      <w:r>
        <w:rPr>
          <w:rFonts w:ascii="Tahoma"/>
          <w:color w:val="323031"/>
          <w:spacing w:val="-25"/>
          <w:sz w:val="18"/>
        </w:rPr>
        <w:t xml:space="preserve"> </w:t>
      </w:r>
      <w:r>
        <w:rPr>
          <w:rFonts w:ascii="Tahoma"/>
          <w:color w:val="323031"/>
          <w:sz w:val="18"/>
        </w:rPr>
        <w:t>to</w:t>
      </w:r>
      <w:r>
        <w:rPr>
          <w:rFonts w:ascii="Tahoma"/>
          <w:color w:val="323031"/>
          <w:spacing w:val="-24"/>
          <w:sz w:val="18"/>
        </w:rPr>
        <w:t xml:space="preserve"> </w:t>
      </w:r>
      <w:r>
        <w:rPr>
          <w:rFonts w:ascii="Tahoma"/>
          <w:color w:val="323031"/>
          <w:sz w:val="18"/>
        </w:rPr>
        <w:t>hearing.</w:t>
      </w:r>
    </w:p>
    <w:p w:rsidR="00FA5891" w:rsidRDefault="00B8433F">
      <w:pPr>
        <w:pStyle w:val="BodyText"/>
        <w:spacing w:before="114" w:line="265" w:lineRule="auto"/>
        <w:ind w:left="1660" w:right="2024"/>
      </w:pPr>
      <w:r>
        <w:rPr>
          <w:color w:val="323031"/>
        </w:rPr>
        <w:t>Mediations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been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well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received.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Further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detail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analysis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available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w w:val="94"/>
        </w:rPr>
        <w:t xml:space="preserve"> </w:t>
      </w:r>
      <w:r>
        <w:rPr>
          <w:color w:val="323031"/>
        </w:rPr>
        <w:t>conclusion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2015–16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financial</w:t>
      </w:r>
      <w:r>
        <w:rPr>
          <w:color w:val="323031"/>
          <w:spacing w:val="-23"/>
        </w:rPr>
        <w:t xml:space="preserve"> </w:t>
      </w:r>
      <w:proofErr w:type="gramStart"/>
      <w:r>
        <w:rPr>
          <w:color w:val="323031"/>
          <w:spacing w:val="-4"/>
        </w:rPr>
        <w:t>year</w:t>
      </w:r>
      <w:proofErr w:type="gramEnd"/>
      <w:r>
        <w:rPr>
          <w:color w:val="323031"/>
          <w:spacing w:val="-4"/>
        </w:rPr>
        <w:t>.</w:t>
      </w:r>
    </w:p>
    <w:p w:rsidR="00FA5891" w:rsidRDefault="00FA5891">
      <w:pPr>
        <w:spacing w:line="265" w:lineRule="auto"/>
        <w:sectPr w:rsidR="00FA5891">
          <w:pgSz w:w="19960" w:h="14180" w:orient="landscape"/>
          <w:pgMar w:top="700" w:right="0" w:bottom="0" w:left="0" w:header="0" w:footer="0" w:gutter="0"/>
          <w:cols w:num="2" w:space="720" w:equalWidth="0">
            <w:col w:w="9129" w:space="40"/>
            <w:col w:w="10791"/>
          </w:cols>
        </w:sect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4"/>
        <w:rPr>
          <w:rFonts w:ascii="Tahoma" w:eastAsia="Tahoma" w:hAnsi="Tahoma" w:cs="Tahoma"/>
          <w:sz w:val="17"/>
          <w:szCs w:val="17"/>
        </w:rPr>
      </w:pPr>
    </w:p>
    <w:p w:rsidR="00FA5891" w:rsidRDefault="00FA5891">
      <w:pPr>
        <w:tabs>
          <w:tab w:val="left" w:pos="17786"/>
        </w:tabs>
        <w:spacing w:line="270" w:lineRule="exact"/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1070" style="position:absolute;left:0;text-align:left;margin-left:0;margin-top:-12.75pt;width:44.6pt;height:43.95pt;z-index:4336;mso-position-horizontal-relative:page" coordorigin=",-255" coordsize="892,879">
            <v:shape id="_x0000_s1071" style="position:absolute;top:-255;width:892;height:879" coordorigin=",-255" coordsize="892,879" path="m548,-255l,-85,,624r892,l548,-25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40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41</w:t>
      </w:r>
    </w:p>
    <w:p w:rsidR="00FA5891" w:rsidRDefault="00FA5891">
      <w:pPr>
        <w:spacing w:line="270" w:lineRule="exact"/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  <w:r w:rsidRPr="00FA5891">
        <w:lastRenderedPageBreak/>
        <w:pict>
          <v:group id="_x0000_s1061" style="position:absolute;margin-left:0;margin-top:0;width:997.8pt;height:708.7pt;z-index:-56152;mso-position-horizontal-relative:page;mso-position-vertical-relative:page" coordsize="19956,14174">
            <v:shape id="_x0000_s1069" type="#_x0000_t75" style="position:absolute;width:18482;height:11509">
              <v:imagedata r:id="rId82" o:title=""/>
            </v:shape>
            <v:group id="_x0000_s1067" style="position:absolute;left:14867;width:5090;height:9185" coordorigin="14867" coordsize="5090,9185">
              <v:shape id="_x0000_s1068" style="position:absolute;left:14867;width:5090;height:9185" coordorigin="14867" coordsize="5090,9185" path="m19956,l14867,r3728,9184l19956,9127,19956,e" stroked="f">
                <v:path arrowok="t"/>
              </v:shape>
            </v:group>
            <v:group id="_x0000_s1065" style="position:absolute;left:17906;top:9245;width:2050;height:4345" coordorigin="17906,9245" coordsize="2050,4345">
              <v:shape id="_x0000_s1066" style="position:absolute;left:17906;top:9245;width:2050;height:4345" coordorigin="17906,9245" coordsize="2050,4345" path="m19956,9245r-2050,959l19956,13589r,-4344xe" fillcolor="#c7c9c8" stroked="f">
                <v:path arrowok="t"/>
              </v:shape>
            </v:group>
            <v:group id="_x0000_s1062" style="position:absolute;top:11849;width:3971;height:2325" coordorigin=",11849" coordsize="3971,2325">
              <v:shape id="_x0000_s1064" style="position:absolute;top:11849;width:3971;height:2325" coordorigin=",11849" coordsize="3971,2325" path="m3061,11849l,12705r,1468l3971,14173,3061,11849e" fillcolor="#002d5b" stroked="f">
                <v:path arrowok="t"/>
              </v:shape>
              <v:shape id="_x0000_s1063" type="#_x0000_t75" style="position:absolute;left:16846;top:1164;width:1946;height:2440">
                <v:imagedata r:id="rId83" o:title=""/>
              </v:shape>
            </v:group>
            <w10:wrap anchorx="page" anchory="page"/>
          </v:group>
        </w:pict>
      </w: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1"/>
        <w:rPr>
          <w:rFonts w:ascii="Arial Unicode MS" w:eastAsia="Arial Unicode MS" w:hAnsi="Arial Unicode MS" w:cs="Arial Unicode MS"/>
          <w:sz w:val="27"/>
          <w:szCs w:val="27"/>
        </w:rPr>
      </w:pPr>
    </w:p>
    <w:p w:rsidR="00FA5891" w:rsidRDefault="00B8433F">
      <w:pPr>
        <w:pStyle w:val="Heading2"/>
        <w:rPr>
          <w:b w:val="0"/>
          <w:bCs w:val="0"/>
        </w:rPr>
      </w:pPr>
      <w:r>
        <w:rPr>
          <w:color w:val="002D5B"/>
          <w:spacing w:val="-2"/>
          <w:w w:val="105"/>
        </w:rPr>
        <w:t>COUR</w:t>
      </w:r>
      <w:r>
        <w:rPr>
          <w:color w:val="002D5B"/>
          <w:spacing w:val="-3"/>
          <w:w w:val="105"/>
        </w:rPr>
        <w:t xml:space="preserve">T </w:t>
      </w:r>
      <w:r>
        <w:rPr>
          <w:color w:val="002D5B"/>
          <w:spacing w:val="-1"/>
          <w:w w:val="105"/>
        </w:rPr>
        <w:t>SUPPOR</w:t>
      </w:r>
      <w:r>
        <w:rPr>
          <w:color w:val="002D5B"/>
          <w:spacing w:val="-2"/>
          <w:w w:val="105"/>
        </w:rPr>
        <w:t>T</w:t>
      </w:r>
      <w:r>
        <w:rPr>
          <w:color w:val="002D5B"/>
          <w:spacing w:val="-3"/>
          <w:w w:val="105"/>
        </w:rPr>
        <w:t xml:space="preserve"> </w:t>
      </w:r>
      <w:r>
        <w:rPr>
          <w:color w:val="002D5B"/>
          <w:w w:val="105"/>
        </w:rPr>
        <w:t>SERVICES</w:t>
      </w:r>
    </w:p>
    <w:p w:rsidR="00FA5891" w:rsidRDefault="00FA5891">
      <w:pPr>
        <w:pStyle w:val="Heading5"/>
        <w:tabs>
          <w:tab w:val="right" w:pos="14638"/>
        </w:tabs>
        <w:spacing w:before="67"/>
      </w:pPr>
      <w:hyperlink w:anchor="_bookmark25" w:history="1">
        <w:r w:rsidR="00B8433F">
          <w:rPr>
            <w:color w:val="002D5B"/>
          </w:rPr>
          <w:t>Sentencing</w:t>
        </w:r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database</w:t>
        </w:r>
        <w:r w:rsidR="00B8433F">
          <w:rPr>
            <w:color w:val="002D5B"/>
          </w:rPr>
          <w:tab/>
          <w:t>44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25" w:history="1">
        <w:r w:rsidR="00B8433F">
          <w:rPr>
            <w:color w:val="002D5B"/>
            <w:spacing w:val="-4"/>
          </w:rPr>
          <w:t>T</w:t>
        </w:r>
        <w:r w:rsidR="00B8433F">
          <w:rPr>
            <w:color w:val="002D5B"/>
            <w:spacing w:val="-3"/>
          </w:rPr>
          <w:t>ranscript</w:t>
        </w:r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services</w:t>
        </w:r>
        <w:r w:rsidR="00B8433F">
          <w:rPr>
            <w:color w:val="002D5B"/>
          </w:rPr>
          <w:tab/>
          <w:t>44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25" w:history="1">
        <w:r w:rsidR="00B8433F">
          <w:rPr>
            <w:color w:val="002D5B"/>
          </w:rPr>
          <w:t>Justice</w:t>
        </w:r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of</w:t>
        </w:r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the</w:t>
        </w:r>
        <w:r w:rsidR="00B8433F">
          <w:rPr>
            <w:color w:val="002D5B"/>
            <w:spacing w:val="-1"/>
          </w:rPr>
          <w:t xml:space="preserve"> </w:t>
        </w:r>
        <w:r w:rsidR="00B8433F">
          <w:rPr>
            <w:color w:val="002D5B"/>
          </w:rPr>
          <w:t>Peace</w:t>
        </w:r>
        <w:r w:rsidR="00B8433F">
          <w:rPr>
            <w:color w:val="002D5B"/>
          </w:rPr>
          <w:tab/>
          <w:t>44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25" w:history="1">
        <w:r w:rsidR="00B8433F">
          <w:rPr>
            <w:color w:val="002D5B"/>
          </w:rPr>
          <w:t>Legal</w:t>
        </w:r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aid</w:t>
        </w:r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duty</w:t>
        </w:r>
        <w:r w:rsidR="00B8433F">
          <w:rPr>
            <w:color w:val="002D5B"/>
            <w:spacing w:val="-1"/>
          </w:rPr>
          <w:t xml:space="preserve"> </w:t>
        </w:r>
        <w:r w:rsidR="00B8433F">
          <w:rPr>
            <w:color w:val="002D5B"/>
          </w:rPr>
          <w:t>office</w:t>
        </w:r>
        <w:r w:rsidR="00B8433F">
          <w:rPr>
            <w:color w:val="002D5B"/>
          </w:rPr>
          <w:tab/>
          <w:t>45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25" w:history="1">
        <w:r w:rsidR="00B8433F">
          <w:rPr>
            <w:color w:val="002D5B"/>
          </w:rPr>
          <w:t>Court</w:t>
        </w:r>
        <w:r w:rsidR="00B8433F">
          <w:rPr>
            <w:color w:val="002D5B"/>
            <w:spacing w:val="-4"/>
          </w:rPr>
          <w:t xml:space="preserve"> </w:t>
        </w:r>
        <w:r w:rsidR="00B8433F">
          <w:rPr>
            <w:color w:val="002D5B"/>
          </w:rPr>
          <w:t>Alcohol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and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Drugs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Assessment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Service</w:t>
        </w:r>
        <w:r w:rsidR="00B8433F">
          <w:rPr>
            <w:color w:val="002D5B"/>
          </w:rPr>
          <w:tab/>
          <w:t>45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27" w:history="1">
        <w:r w:rsidR="00B8433F">
          <w:rPr>
            <w:color w:val="002D5B"/>
          </w:rPr>
          <w:t>Forensic</w:t>
        </w:r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Mental</w:t>
        </w:r>
        <w:r w:rsidR="00B8433F">
          <w:rPr>
            <w:color w:val="002D5B"/>
            <w:spacing w:val="-1"/>
          </w:rPr>
          <w:t xml:space="preserve"> </w:t>
        </w:r>
        <w:r w:rsidR="00B8433F">
          <w:rPr>
            <w:color w:val="002D5B"/>
          </w:rPr>
          <w:t>Health</w:t>
        </w:r>
        <w:r w:rsidR="00B8433F">
          <w:rPr>
            <w:color w:val="002D5B"/>
            <w:spacing w:val="-1"/>
          </w:rPr>
          <w:t xml:space="preserve"> </w:t>
        </w:r>
        <w:r w:rsidR="00B8433F">
          <w:rPr>
            <w:color w:val="002D5B"/>
          </w:rPr>
          <w:t>Service</w:t>
        </w:r>
        <w:r w:rsidR="00B8433F">
          <w:rPr>
            <w:color w:val="002D5B"/>
          </w:rPr>
          <w:tab/>
          <w:t>46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27" w:history="1">
        <w:r w:rsidR="00B8433F">
          <w:rPr>
            <w:color w:val="002D5B"/>
          </w:rPr>
          <w:t>Prisoners</w:t>
        </w:r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Aid</w:t>
        </w:r>
        <w:r w:rsidR="00B8433F">
          <w:rPr>
            <w:color w:val="002D5B"/>
          </w:rPr>
          <w:tab/>
          <w:t>46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27" w:history="1">
        <w:r w:rsidR="00B8433F">
          <w:rPr>
            <w:color w:val="002D5B"/>
          </w:rPr>
          <w:t>Child</w:t>
        </w:r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and</w:t>
        </w:r>
        <w:r w:rsidR="00B8433F">
          <w:rPr>
            <w:color w:val="002D5B"/>
            <w:spacing w:val="-1"/>
          </w:rPr>
          <w:t xml:space="preserve"> </w:t>
        </w:r>
        <w:r w:rsidR="00B8433F">
          <w:rPr>
            <w:color w:val="002D5B"/>
            <w:spacing w:val="-4"/>
          </w:rPr>
          <w:t>Youth</w:t>
        </w:r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Protection</w:t>
        </w:r>
        <w:r w:rsidR="00B8433F">
          <w:rPr>
            <w:color w:val="002D5B"/>
            <w:spacing w:val="-1"/>
          </w:rPr>
          <w:t xml:space="preserve"> </w:t>
        </w:r>
        <w:r w:rsidR="00B8433F">
          <w:rPr>
            <w:color w:val="002D5B"/>
          </w:rPr>
          <w:t>Service</w:t>
        </w:r>
        <w:r w:rsidR="00B8433F">
          <w:rPr>
            <w:color w:val="002D5B"/>
          </w:rPr>
          <w:tab/>
          <w:t>46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27" w:history="1">
        <w:r w:rsidR="00B8433F">
          <w:rPr>
            <w:color w:val="002D5B"/>
            <w:w w:val="105"/>
          </w:rPr>
          <w:t>Restorative</w:t>
        </w:r>
        <w:r w:rsidR="00B8433F">
          <w:rPr>
            <w:color w:val="002D5B"/>
            <w:spacing w:val="-7"/>
            <w:w w:val="105"/>
          </w:rPr>
          <w:t xml:space="preserve"> </w:t>
        </w:r>
        <w:r w:rsidR="00B8433F">
          <w:rPr>
            <w:color w:val="002D5B"/>
            <w:w w:val="105"/>
          </w:rPr>
          <w:t>Justice</w:t>
        </w:r>
        <w:r w:rsidR="00B8433F">
          <w:rPr>
            <w:color w:val="002D5B"/>
            <w:spacing w:val="-7"/>
            <w:w w:val="105"/>
          </w:rPr>
          <w:t xml:space="preserve"> </w:t>
        </w:r>
        <w:r w:rsidR="00B8433F">
          <w:rPr>
            <w:color w:val="002D5B"/>
            <w:w w:val="105"/>
          </w:rPr>
          <w:t>Unit</w:t>
        </w:r>
        <w:r w:rsidR="00B8433F">
          <w:rPr>
            <w:color w:val="002D5B"/>
            <w:w w:val="105"/>
          </w:rPr>
          <w:tab/>
          <w:t>47</w:t>
        </w:r>
      </w:hyperlink>
    </w:p>
    <w:p w:rsidR="00FA5891" w:rsidRDefault="00FA5891">
      <w:pPr>
        <w:sectPr w:rsidR="00FA5891">
          <w:headerReference w:type="default" r:id="rId84"/>
          <w:pgSz w:w="19960" w:h="14180" w:orient="landscape"/>
          <w:pgMar w:top="1320" w:right="2320" w:bottom="280" w:left="2880" w:header="0" w:footer="0" w:gutter="0"/>
          <w:cols w:space="720"/>
        </w:sectPr>
      </w:pPr>
    </w:p>
    <w:p w:rsidR="00FA5891" w:rsidRDefault="00FA5891">
      <w:pPr>
        <w:rPr>
          <w:rFonts w:ascii="Tahoma" w:eastAsia="Tahoma" w:hAnsi="Tahoma" w:cs="Tahoma"/>
          <w:sz w:val="44"/>
          <w:szCs w:val="44"/>
        </w:rPr>
      </w:pPr>
    </w:p>
    <w:p w:rsidR="00FA5891" w:rsidRDefault="00FA5891">
      <w:pPr>
        <w:spacing w:before="1"/>
        <w:rPr>
          <w:rFonts w:ascii="Tahoma" w:eastAsia="Tahoma" w:hAnsi="Tahoma" w:cs="Tahoma"/>
          <w:sz w:val="54"/>
          <w:szCs w:val="54"/>
        </w:rPr>
      </w:pPr>
    </w:p>
    <w:p w:rsidR="00FA5891" w:rsidRDefault="00FA5891">
      <w:pPr>
        <w:pStyle w:val="Heading1"/>
        <w:tabs>
          <w:tab w:val="left" w:pos="1984"/>
        </w:tabs>
        <w:ind w:left="510"/>
        <w:rPr>
          <w:b w:val="0"/>
          <w:bCs w:val="0"/>
        </w:rPr>
      </w:pPr>
      <w:r w:rsidRPr="00FA5891">
        <w:pict>
          <v:shape id="_x0000_s1060" type="#_x0000_t202" style="position:absolute;left:0;text-align:left;margin-left:27.35pt;margin-top:30.05pt;width:10pt;height:97.3pt;z-index:4432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84"/>
                      <w:sz w:val="16"/>
                    </w:rPr>
                    <w:t>SUPPOR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SERVICES</w:t>
                  </w:r>
                </w:p>
              </w:txbxContent>
            </v:textbox>
            <w10:wrap anchorx="page"/>
          </v:shape>
        </w:pict>
      </w:r>
      <w:bookmarkStart w:id="63" w:name="_bookmark25"/>
      <w:bookmarkStart w:id="64" w:name="COURT_SUPPORT_SERVICES"/>
      <w:bookmarkStart w:id="65" w:name="Sentencing_database"/>
      <w:bookmarkStart w:id="66" w:name="Transcript_services"/>
      <w:bookmarkStart w:id="67" w:name="Justices_of_the_Peace"/>
      <w:bookmarkStart w:id="68" w:name="Legal_aid_duty_office"/>
      <w:bookmarkStart w:id="69" w:name="Court_Alcohol_and_Drug_Assessment_Servic"/>
      <w:bookmarkStart w:id="70" w:name="_bookmark24"/>
      <w:bookmarkEnd w:id="63"/>
      <w:bookmarkEnd w:id="64"/>
      <w:bookmarkEnd w:id="65"/>
      <w:bookmarkEnd w:id="66"/>
      <w:bookmarkEnd w:id="67"/>
      <w:bookmarkEnd w:id="68"/>
      <w:bookmarkEnd w:id="69"/>
      <w:bookmarkEnd w:id="70"/>
      <w:r w:rsidR="00B8433F">
        <w:rPr>
          <w:rFonts w:ascii="Century Gothic"/>
          <w:color w:val="002D5B"/>
          <w:position w:val="-2"/>
          <w:sz w:val="44"/>
        </w:rPr>
        <w:t>6</w:t>
      </w:r>
      <w:r w:rsidR="00B8433F">
        <w:rPr>
          <w:rFonts w:ascii="Century Gothic"/>
          <w:color w:val="002D5B"/>
          <w:position w:val="-2"/>
          <w:sz w:val="44"/>
        </w:rPr>
        <w:tab/>
      </w:r>
      <w:r w:rsidR="00B8433F">
        <w:rPr>
          <w:color w:val="002D5B"/>
          <w:spacing w:val="-2"/>
          <w:w w:val="105"/>
        </w:rPr>
        <w:t>COUR</w:t>
      </w:r>
      <w:r w:rsidR="00B8433F">
        <w:rPr>
          <w:color w:val="002D5B"/>
          <w:spacing w:val="-3"/>
          <w:w w:val="105"/>
        </w:rPr>
        <w:t>T</w:t>
      </w:r>
      <w:r w:rsidR="00B8433F">
        <w:rPr>
          <w:color w:val="002D5B"/>
          <w:spacing w:val="-4"/>
          <w:w w:val="105"/>
        </w:rPr>
        <w:t xml:space="preserve"> </w:t>
      </w:r>
      <w:r w:rsidR="00B8433F">
        <w:rPr>
          <w:color w:val="002D5B"/>
          <w:spacing w:val="-2"/>
          <w:w w:val="105"/>
        </w:rPr>
        <w:t>SUPPOR</w:t>
      </w:r>
      <w:r w:rsidR="00B8433F">
        <w:rPr>
          <w:color w:val="002D5B"/>
          <w:spacing w:val="-3"/>
          <w:w w:val="105"/>
        </w:rPr>
        <w:t xml:space="preserve">T </w:t>
      </w:r>
      <w:r w:rsidR="00B8433F">
        <w:rPr>
          <w:color w:val="002D5B"/>
          <w:w w:val="105"/>
        </w:rPr>
        <w:t>SERVICES</w:t>
      </w:r>
    </w:p>
    <w:p w:rsidR="00FA5891" w:rsidRDefault="00FA5891">
      <w:pPr>
        <w:rPr>
          <w:rFonts w:ascii="Calibri" w:eastAsia="Calibri" w:hAnsi="Calibri" w:cs="Calibri"/>
          <w:b/>
          <w:bCs/>
          <w:sz w:val="44"/>
          <w:szCs w:val="44"/>
        </w:rPr>
      </w:pPr>
    </w:p>
    <w:p w:rsidR="00FA5891" w:rsidRDefault="00B8433F">
      <w:pPr>
        <w:pStyle w:val="Heading3"/>
        <w:spacing w:before="359"/>
      </w:pPr>
      <w:r>
        <w:rPr>
          <w:color w:val="002D5B"/>
        </w:rPr>
        <w:t>Sentencing</w:t>
      </w:r>
      <w:r>
        <w:rPr>
          <w:color w:val="002D5B"/>
          <w:spacing w:val="-39"/>
        </w:rPr>
        <w:t xml:space="preserve"> </w:t>
      </w:r>
      <w:r>
        <w:rPr>
          <w:color w:val="002D5B"/>
        </w:rPr>
        <w:t>database</w:t>
      </w:r>
    </w:p>
    <w:p w:rsidR="00FA5891" w:rsidRDefault="00B8433F">
      <w:pPr>
        <w:pStyle w:val="BodyText"/>
        <w:spacing w:before="111" w:line="265" w:lineRule="auto"/>
        <w:ind w:right="83"/>
      </w:pPr>
      <w:r>
        <w:rPr>
          <w:color w:val="323031"/>
        </w:rPr>
        <w:t>With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assistance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Judicial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Commission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5"/>
        </w:rPr>
        <w:t>NSW,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developed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22"/>
          <w:w w:val="95"/>
        </w:rPr>
        <w:t xml:space="preserve"> </w:t>
      </w:r>
      <w:r>
        <w:rPr>
          <w:color w:val="323031"/>
        </w:rPr>
        <w:t>database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sentences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imposed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Supreme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Court.</w:t>
      </w:r>
    </w:p>
    <w:p w:rsidR="00FA5891" w:rsidRDefault="00B8433F">
      <w:pPr>
        <w:pStyle w:val="BodyText"/>
        <w:spacing w:line="265" w:lineRule="auto"/>
        <w:ind w:right="322"/>
      </w:pPr>
      <w:r>
        <w:rPr>
          <w:color w:val="323031"/>
        </w:rPr>
        <w:t>The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Sentencing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Database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launched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4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December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2013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courts</w:t>
      </w:r>
      <w:r>
        <w:rPr>
          <w:color w:val="323031"/>
          <w:w w:val="96"/>
        </w:rPr>
        <w:t xml:space="preserve"> </w:t>
      </w:r>
      <w:r>
        <w:rPr>
          <w:color w:val="323031"/>
          <w:spacing w:val="-2"/>
        </w:rPr>
        <w:t>Administrator,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Chief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Justice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Chief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Magistrate.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project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now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its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second</w:t>
      </w:r>
      <w:r>
        <w:rPr>
          <w:color w:val="323031"/>
          <w:spacing w:val="20"/>
          <w:w w:val="98"/>
        </w:rPr>
        <w:t xml:space="preserve"> </w:t>
      </w:r>
      <w:r>
        <w:rPr>
          <w:color w:val="323031"/>
        </w:rPr>
        <w:t>phase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which</w:t>
      </w:r>
      <w:r>
        <w:rPr>
          <w:color w:val="323031"/>
          <w:spacing w:val="-32"/>
        </w:rPr>
        <w:t xml:space="preserve"> </w:t>
      </w:r>
      <w:proofErr w:type="spellStart"/>
      <w:r>
        <w:rPr>
          <w:color w:val="323031"/>
        </w:rPr>
        <w:t>centres</w:t>
      </w:r>
      <w:proofErr w:type="spellEnd"/>
      <w:r>
        <w:rPr>
          <w:color w:val="323031"/>
          <w:spacing w:val="-33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enhancing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system,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developing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additional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sentencing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tools,</w:t>
      </w:r>
      <w:r>
        <w:rPr>
          <w:color w:val="323031"/>
          <w:w w:val="9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training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users.</w:t>
      </w:r>
    </w:p>
    <w:p w:rsidR="00FA5891" w:rsidRDefault="00B8433F">
      <w:pPr>
        <w:pStyle w:val="BodyText"/>
        <w:spacing w:line="265" w:lineRule="auto"/>
        <w:ind w:right="83"/>
      </w:pPr>
      <w:r>
        <w:rPr>
          <w:color w:val="323031"/>
        </w:rPr>
        <w:t>Access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sentencing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database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improved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availability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quality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sentencing</w:t>
      </w:r>
      <w:r>
        <w:rPr>
          <w:color w:val="323031"/>
          <w:w w:val="97"/>
        </w:rPr>
        <w:t xml:space="preserve"> </w:t>
      </w:r>
      <w:r>
        <w:rPr>
          <w:color w:val="323031"/>
        </w:rPr>
        <w:t>information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including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statistics,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case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summaries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judgments.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database</w:t>
      </w:r>
      <w:r>
        <w:rPr>
          <w:color w:val="323031"/>
          <w:w w:val="96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judicial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officers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making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assessments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about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sentencing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decisions</w:t>
      </w:r>
      <w:r>
        <w:rPr>
          <w:color w:val="323031"/>
          <w:w w:val="9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drawing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relevant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precedent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past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cases.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availability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sentencing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data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may</w:t>
      </w:r>
      <w:r>
        <w:rPr>
          <w:color w:val="323031"/>
          <w:w w:val="95"/>
        </w:rPr>
        <w:t xml:space="preserve"> </w:t>
      </w:r>
      <w:r>
        <w:rPr>
          <w:color w:val="323031"/>
        </w:rPr>
        <w:t>inform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judicial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officers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range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penalties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imposed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similar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matters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promote</w:t>
      </w:r>
      <w:r>
        <w:rPr>
          <w:color w:val="323031"/>
          <w:w w:val="94"/>
        </w:rPr>
        <w:t xml:space="preserve"> </w:t>
      </w:r>
      <w:r>
        <w:rPr>
          <w:color w:val="323031"/>
          <w:w w:val="95"/>
        </w:rPr>
        <w:t>consistency</w:t>
      </w:r>
      <w:r>
        <w:rPr>
          <w:color w:val="323031"/>
          <w:spacing w:val="11"/>
          <w:w w:val="95"/>
        </w:rPr>
        <w:t xml:space="preserve"> </w:t>
      </w:r>
      <w:r>
        <w:rPr>
          <w:color w:val="323031"/>
          <w:w w:val="95"/>
        </w:rPr>
        <w:t>in</w:t>
      </w:r>
      <w:r>
        <w:rPr>
          <w:color w:val="323031"/>
          <w:spacing w:val="12"/>
          <w:w w:val="95"/>
        </w:rPr>
        <w:t xml:space="preserve"> </w:t>
      </w:r>
      <w:r>
        <w:rPr>
          <w:color w:val="323031"/>
          <w:w w:val="95"/>
        </w:rPr>
        <w:t>sentencing.</w:t>
      </w:r>
    </w:p>
    <w:p w:rsidR="00FA5891" w:rsidRDefault="00B8433F">
      <w:pPr>
        <w:pStyle w:val="BodyText"/>
        <w:spacing w:line="265" w:lineRule="auto"/>
        <w:ind w:right="83"/>
      </w:pP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database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accessible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profession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without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charge.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Members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public</w:t>
      </w:r>
      <w:r>
        <w:rPr>
          <w:color w:val="323031"/>
          <w:w w:val="101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apply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access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through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Russell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Fox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Library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located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Supreme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Court.</w:t>
      </w:r>
    </w:p>
    <w:p w:rsidR="00FA5891" w:rsidRDefault="00FA5891">
      <w:pPr>
        <w:spacing w:before="9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3"/>
      </w:pPr>
      <w:r>
        <w:rPr>
          <w:color w:val="002D5B"/>
          <w:spacing w:val="-30"/>
        </w:rPr>
        <w:t>T</w:t>
      </w:r>
      <w:r>
        <w:rPr>
          <w:color w:val="002D5B"/>
        </w:rPr>
        <w:t>ranscript</w:t>
      </w:r>
      <w:r>
        <w:rPr>
          <w:color w:val="002D5B"/>
          <w:spacing w:val="-31"/>
        </w:rPr>
        <w:t xml:space="preserve"> </w:t>
      </w:r>
      <w:r>
        <w:rPr>
          <w:color w:val="002D5B"/>
        </w:rPr>
        <w:t>services</w:t>
      </w:r>
    </w:p>
    <w:p w:rsidR="00FA5891" w:rsidRDefault="00B8433F">
      <w:pPr>
        <w:pStyle w:val="BodyText"/>
        <w:spacing w:before="111" w:line="265" w:lineRule="auto"/>
      </w:pPr>
      <w:r>
        <w:rPr>
          <w:color w:val="323031"/>
        </w:rPr>
        <w:t>Recording,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monitoring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transcription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services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provided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Spark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&amp;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Cannon.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Appointed</w:t>
      </w:r>
      <w:r>
        <w:rPr>
          <w:color w:val="323031"/>
          <w:w w:val="97"/>
        </w:rPr>
        <w:t xml:space="preserve"> </w:t>
      </w:r>
      <w:r>
        <w:rPr>
          <w:color w:val="323031"/>
        </w:rPr>
        <w:t>following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public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request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tender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procurement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process,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Spark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&amp;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Cannon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commenced</w:t>
      </w:r>
    </w:p>
    <w:p w:rsidR="00FA5891" w:rsidRDefault="00B8433F">
      <w:pPr>
        <w:pStyle w:val="BodyText"/>
        <w:spacing w:before="0" w:line="265" w:lineRule="auto"/>
        <w:ind w:right="83"/>
      </w:pPr>
      <w:proofErr w:type="gramStart"/>
      <w:r>
        <w:rPr>
          <w:color w:val="323031"/>
        </w:rPr>
        <w:t>as</w:t>
      </w:r>
      <w:proofErr w:type="gramEnd"/>
      <w:r>
        <w:rPr>
          <w:color w:val="323031"/>
          <w:spacing w:val="-26"/>
        </w:rPr>
        <w:t xml:space="preserve"> </w:t>
      </w:r>
      <w:r>
        <w:rPr>
          <w:color w:val="323031"/>
        </w:rPr>
        <w:t>provider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December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2013.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Transcripts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proceedings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available,</w:t>
      </w:r>
      <w:r>
        <w:rPr>
          <w:color w:val="323031"/>
          <w:spacing w:val="25"/>
          <w:w w:val="95"/>
        </w:rPr>
        <w:t xml:space="preserve"> </w:t>
      </w:r>
      <w:r>
        <w:rPr>
          <w:color w:val="323031"/>
          <w:w w:val="90"/>
        </w:rPr>
        <w:t>for</w:t>
      </w:r>
      <w:r>
        <w:rPr>
          <w:color w:val="323031"/>
          <w:spacing w:val="48"/>
          <w:w w:val="90"/>
        </w:rPr>
        <w:t xml:space="preserve"> </w:t>
      </w:r>
      <w:r>
        <w:rPr>
          <w:color w:val="323031"/>
          <w:w w:val="90"/>
        </w:rPr>
        <w:t>a</w:t>
      </w:r>
      <w:r>
        <w:rPr>
          <w:color w:val="323031"/>
          <w:spacing w:val="49"/>
          <w:w w:val="90"/>
        </w:rPr>
        <w:t xml:space="preserve"> </w:t>
      </w:r>
      <w:r>
        <w:rPr>
          <w:color w:val="323031"/>
          <w:w w:val="90"/>
        </w:rPr>
        <w:t>fee,</w:t>
      </w:r>
      <w:r>
        <w:rPr>
          <w:color w:val="323031"/>
          <w:spacing w:val="49"/>
          <w:w w:val="90"/>
        </w:rPr>
        <w:t xml:space="preserve"> </w:t>
      </w:r>
      <w:r>
        <w:rPr>
          <w:color w:val="323031"/>
          <w:w w:val="90"/>
        </w:rPr>
        <w:t>at:</w:t>
      </w:r>
      <w:r>
        <w:rPr>
          <w:color w:val="323031"/>
          <w:spacing w:val="49"/>
          <w:w w:val="90"/>
        </w:rPr>
        <w:t xml:space="preserve"> </w:t>
      </w:r>
      <w:hyperlink r:id="rId85">
        <w:r>
          <w:rPr>
            <w:color w:val="323031"/>
            <w:spacing w:val="-2"/>
            <w:w w:val="90"/>
          </w:rPr>
          <w:t>http://www</w:t>
        </w:r>
        <w:r>
          <w:rPr>
            <w:color w:val="323031"/>
            <w:spacing w:val="-1"/>
            <w:w w:val="90"/>
          </w:rPr>
          <w:t>.courts.act.gov.au/magistrates/forms_and_applications/forms_for_</w:t>
        </w:r>
      </w:hyperlink>
      <w:r>
        <w:rPr>
          <w:color w:val="323031"/>
          <w:spacing w:val="101"/>
          <w:w w:val="94"/>
        </w:rPr>
        <w:t xml:space="preserve"> </w:t>
      </w:r>
      <w:hyperlink r:id="rId86">
        <w:proofErr w:type="spellStart"/>
        <w:r>
          <w:rPr>
            <w:color w:val="323031"/>
          </w:rPr>
          <w:t>ordering_court_transcripts</w:t>
        </w:r>
        <w:proofErr w:type="spellEnd"/>
        <w:r>
          <w:rPr>
            <w:color w:val="323031"/>
          </w:rPr>
          <w:t>.</w:t>
        </w:r>
      </w:hyperlink>
    </w:p>
    <w:p w:rsidR="00FA5891" w:rsidRDefault="00FA5891">
      <w:pPr>
        <w:spacing w:before="9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3"/>
      </w:pPr>
      <w:bookmarkStart w:id="71" w:name="_TOC_250000"/>
      <w:r>
        <w:rPr>
          <w:color w:val="002D5B"/>
        </w:rPr>
        <w:t>Justices</w:t>
      </w:r>
      <w:r>
        <w:rPr>
          <w:color w:val="002D5B"/>
          <w:spacing w:val="-4"/>
        </w:rPr>
        <w:t xml:space="preserve"> </w:t>
      </w:r>
      <w:r>
        <w:rPr>
          <w:color w:val="002D5B"/>
        </w:rPr>
        <w:t>of</w:t>
      </w:r>
      <w:r>
        <w:rPr>
          <w:color w:val="002D5B"/>
          <w:spacing w:val="-4"/>
        </w:rPr>
        <w:t xml:space="preserve"> </w:t>
      </w:r>
      <w:r>
        <w:rPr>
          <w:color w:val="002D5B"/>
        </w:rPr>
        <w:t>the</w:t>
      </w:r>
      <w:r>
        <w:rPr>
          <w:color w:val="002D5B"/>
          <w:spacing w:val="-4"/>
        </w:rPr>
        <w:t xml:space="preserve"> </w:t>
      </w:r>
      <w:r>
        <w:rPr>
          <w:color w:val="002D5B"/>
        </w:rPr>
        <w:t>Peace</w:t>
      </w:r>
      <w:bookmarkEnd w:id="71"/>
    </w:p>
    <w:p w:rsidR="00FA5891" w:rsidRDefault="00B8433F">
      <w:pPr>
        <w:pStyle w:val="BodyText"/>
        <w:spacing w:before="111" w:line="265" w:lineRule="auto"/>
        <w:ind w:right="83"/>
      </w:pPr>
      <w:r>
        <w:rPr>
          <w:color w:val="323031"/>
        </w:rPr>
        <w:t>A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Justice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Peace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(JP)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present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building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each</w:t>
      </w:r>
      <w:r>
        <w:rPr>
          <w:color w:val="323031"/>
          <w:spacing w:val="-19"/>
        </w:rPr>
        <w:t xml:space="preserve"> </w:t>
      </w:r>
      <w:r>
        <w:rPr>
          <w:color w:val="323031"/>
          <w:spacing w:val="-5"/>
        </w:rPr>
        <w:t>day.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JPs</w:t>
      </w:r>
      <w:r>
        <w:rPr>
          <w:color w:val="323031"/>
          <w:spacing w:val="22"/>
          <w:w w:val="106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valuable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volunteer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service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community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available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between</w:t>
      </w:r>
      <w:r>
        <w:rPr>
          <w:color w:val="323031"/>
          <w:w w:val="94"/>
        </w:rPr>
        <w:t xml:space="preserve"> </w:t>
      </w:r>
      <w:r>
        <w:rPr>
          <w:color w:val="323031"/>
        </w:rPr>
        <w:t>9:30am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12:30pm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witness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certify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documents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such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statutory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declarations.</w:t>
      </w:r>
    </w:p>
    <w:p w:rsidR="00FA5891" w:rsidRDefault="00B8433F">
      <w:pPr>
        <w:pStyle w:val="BodyText"/>
        <w:spacing w:before="0"/>
      </w:pPr>
      <w:r>
        <w:rPr>
          <w:color w:val="323031"/>
          <w:spacing w:val="-2"/>
        </w:rPr>
        <w:t>Justices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Peace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also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administer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oaths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affirmation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relating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evidence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affidavit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form.</w:t>
      </w:r>
    </w:p>
    <w:p w:rsidR="00FA5891" w:rsidRDefault="00B8433F">
      <w:pPr>
        <w:rPr>
          <w:rFonts w:ascii="Tahoma" w:eastAsia="Tahoma" w:hAnsi="Tahoma" w:cs="Tahoma"/>
          <w:sz w:val="44"/>
          <w:szCs w:val="44"/>
        </w:rPr>
      </w:pPr>
      <w:r>
        <w:br w:type="column"/>
      </w:r>
    </w:p>
    <w:p w:rsidR="00FA5891" w:rsidRDefault="00FA5891">
      <w:pPr>
        <w:spacing w:before="5"/>
        <w:rPr>
          <w:rFonts w:ascii="Tahoma" w:eastAsia="Tahoma" w:hAnsi="Tahoma" w:cs="Tahoma"/>
          <w:sz w:val="54"/>
          <w:szCs w:val="54"/>
        </w:rPr>
      </w:pPr>
    </w:p>
    <w:p w:rsidR="00FA5891" w:rsidRDefault="00B8433F">
      <w:pPr>
        <w:pStyle w:val="Heading3"/>
        <w:tabs>
          <w:tab w:val="right" w:pos="9103"/>
        </w:tabs>
        <w:spacing w:line="518" w:lineRule="exact"/>
        <w:ind w:left="510"/>
        <w:rPr>
          <w:rFonts w:ascii="Century Gothic" w:eastAsia="Century Gothic" w:hAnsi="Century Gothic" w:cs="Century Gothic"/>
          <w:sz w:val="44"/>
          <w:szCs w:val="44"/>
        </w:rPr>
      </w:pPr>
      <w:r>
        <w:rPr>
          <w:color w:val="002D5B"/>
        </w:rPr>
        <w:t>Legal</w:t>
      </w:r>
      <w:r>
        <w:rPr>
          <w:color w:val="002D5B"/>
          <w:spacing w:val="-3"/>
        </w:rPr>
        <w:t xml:space="preserve"> </w:t>
      </w:r>
      <w:r>
        <w:rPr>
          <w:color w:val="002D5B"/>
        </w:rPr>
        <w:t>aid</w:t>
      </w:r>
      <w:r>
        <w:rPr>
          <w:color w:val="002D5B"/>
          <w:spacing w:val="-3"/>
        </w:rPr>
        <w:t xml:space="preserve"> </w:t>
      </w:r>
      <w:r>
        <w:rPr>
          <w:color w:val="002D5B"/>
        </w:rPr>
        <w:t>duty</w:t>
      </w:r>
      <w:r>
        <w:rPr>
          <w:color w:val="002D5B"/>
          <w:spacing w:val="-3"/>
        </w:rPr>
        <w:t xml:space="preserve"> </w:t>
      </w:r>
      <w:r>
        <w:rPr>
          <w:color w:val="002D5B"/>
        </w:rPr>
        <w:t>office</w:t>
      </w:r>
      <w:r>
        <w:rPr>
          <w:rFonts w:ascii="Century Gothic"/>
          <w:b/>
          <w:color w:val="002D5B"/>
          <w:position w:val="-11"/>
          <w:sz w:val="44"/>
        </w:rPr>
        <w:tab/>
        <w:t>6</w:t>
      </w:r>
    </w:p>
    <w:p w:rsidR="00FA5891" w:rsidRDefault="00FA5891">
      <w:pPr>
        <w:pStyle w:val="BodyText"/>
        <w:spacing w:before="0" w:line="195" w:lineRule="exact"/>
        <w:ind w:left="510"/>
      </w:pPr>
      <w:r w:rsidRPr="00FA5891">
        <w:pict>
          <v:shape id="_x0000_s1059" type="#_x0000_t202" style="position:absolute;left:0;text-align:left;margin-left:962.1pt;margin-top:3.95pt;width:10pt;height:97.3pt;z-index:4456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84"/>
                      <w:sz w:val="16"/>
                    </w:rPr>
                    <w:t>SUPPOR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SERVICES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Legal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Aid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ACT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offers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services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across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two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areas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2"/>
        </w:rPr>
        <w:t>court’</w:t>
      </w:r>
      <w:r w:rsidR="00B8433F">
        <w:rPr>
          <w:color w:val="323031"/>
          <w:spacing w:val="-1"/>
        </w:rPr>
        <w:t>s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jurisdiction,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namely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</w:rPr>
        <w:t>criminal</w:t>
      </w:r>
    </w:p>
    <w:p w:rsidR="00FA5891" w:rsidRDefault="00B8433F">
      <w:pPr>
        <w:pStyle w:val="BodyText"/>
        <w:spacing w:before="22"/>
        <w:ind w:left="510"/>
      </w:pPr>
      <w:proofErr w:type="gramStart"/>
      <w:r>
        <w:rPr>
          <w:color w:val="323031"/>
        </w:rPr>
        <w:t>and</w:t>
      </w:r>
      <w:proofErr w:type="gramEnd"/>
      <w:r>
        <w:rPr>
          <w:color w:val="323031"/>
          <w:spacing w:val="-33"/>
        </w:rPr>
        <w:t xml:space="preserve"> </w:t>
      </w:r>
      <w:r>
        <w:rPr>
          <w:color w:val="323031"/>
        </w:rPr>
        <w:t>domestic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protection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orders.</w:t>
      </w:r>
    </w:p>
    <w:p w:rsidR="00FA5891" w:rsidRDefault="00B8433F">
      <w:pPr>
        <w:pStyle w:val="BodyText"/>
        <w:spacing w:before="136" w:line="265" w:lineRule="auto"/>
        <w:ind w:left="510" w:right="2038"/>
      </w:pPr>
      <w:r>
        <w:rPr>
          <w:color w:val="323031"/>
          <w:spacing w:val="-3"/>
        </w:rPr>
        <w:t>Legal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Aid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ACT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supports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work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by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providing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on-site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duty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solicitors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for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criminal</w:t>
      </w:r>
      <w:r>
        <w:rPr>
          <w:color w:val="323031"/>
          <w:spacing w:val="51"/>
          <w:w w:val="98"/>
        </w:rPr>
        <w:t xml:space="preserve"> </w:t>
      </w:r>
      <w:r>
        <w:rPr>
          <w:color w:val="323031"/>
          <w:spacing w:val="-3"/>
        </w:rPr>
        <w:t>matters.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This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work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has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been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enhanced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during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year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with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4"/>
        </w:rPr>
        <w:t>court’</w:t>
      </w:r>
      <w:r>
        <w:rPr>
          <w:color w:val="323031"/>
          <w:spacing w:val="-3"/>
        </w:rPr>
        <w:t>s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administration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providing</w:t>
      </w:r>
      <w:r>
        <w:rPr>
          <w:color w:val="323031"/>
          <w:spacing w:val="52"/>
          <w:w w:val="95"/>
        </w:rPr>
        <w:t xml:space="preserve"> </w:t>
      </w:r>
      <w:r>
        <w:rPr>
          <w:color w:val="323031"/>
          <w:spacing w:val="-2"/>
        </w:rPr>
        <w:t>L</w:t>
      </w:r>
      <w:r>
        <w:rPr>
          <w:color w:val="323031"/>
          <w:spacing w:val="-3"/>
        </w:rPr>
        <w:t>egal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2"/>
        </w:rPr>
        <w:t>A</w:t>
      </w:r>
      <w:r>
        <w:rPr>
          <w:color w:val="323031"/>
          <w:spacing w:val="-3"/>
        </w:rPr>
        <w:t>i</w:t>
      </w:r>
      <w:r>
        <w:rPr>
          <w:color w:val="323031"/>
          <w:spacing w:val="-2"/>
        </w:rPr>
        <w:t>d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2"/>
        </w:rPr>
        <w:t>AC</w:t>
      </w:r>
      <w:r>
        <w:rPr>
          <w:color w:val="323031"/>
          <w:spacing w:val="-3"/>
        </w:rPr>
        <w:t>T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wit</w:t>
      </w:r>
      <w:r>
        <w:rPr>
          <w:color w:val="323031"/>
          <w:spacing w:val="-2"/>
        </w:rPr>
        <w:t>h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a</w:t>
      </w:r>
      <w:r>
        <w:rPr>
          <w:color w:val="323031"/>
          <w:spacing w:val="-2"/>
        </w:rPr>
        <w:t>dd</w:t>
      </w:r>
      <w:r>
        <w:rPr>
          <w:color w:val="323031"/>
          <w:spacing w:val="-3"/>
        </w:rPr>
        <w:t>itio</w:t>
      </w:r>
      <w:r>
        <w:rPr>
          <w:color w:val="323031"/>
          <w:spacing w:val="-2"/>
        </w:rPr>
        <w:t>n</w:t>
      </w:r>
      <w:r>
        <w:rPr>
          <w:color w:val="323031"/>
          <w:spacing w:val="-3"/>
        </w:rPr>
        <w:t>al</w:t>
      </w:r>
      <w:r>
        <w:rPr>
          <w:color w:val="323031"/>
          <w:spacing w:val="-34"/>
        </w:rPr>
        <w:t xml:space="preserve"> </w:t>
      </w:r>
      <w:r>
        <w:rPr>
          <w:color w:val="323031"/>
          <w:spacing w:val="-3"/>
        </w:rPr>
        <w:t>offi</w:t>
      </w:r>
      <w:r>
        <w:rPr>
          <w:color w:val="323031"/>
          <w:spacing w:val="-2"/>
        </w:rPr>
        <w:t>c</w:t>
      </w:r>
      <w:r>
        <w:rPr>
          <w:color w:val="323031"/>
          <w:spacing w:val="-3"/>
        </w:rPr>
        <w:t>e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2"/>
        </w:rPr>
        <w:t>sp</w:t>
      </w:r>
      <w:r>
        <w:rPr>
          <w:color w:val="323031"/>
          <w:spacing w:val="-3"/>
        </w:rPr>
        <w:t>a</w:t>
      </w:r>
      <w:r>
        <w:rPr>
          <w:color w:val="323031"/>
          <w:spacing w:val="-2"/>
        </w:rPr>
        <w:t>c</w:t>
      </w:r>
      <w:r>
        <w:rPr>
          <w:color w:val="323031"/>
          <w:spacing w:val="-3"/>
        </w:rPr>
        <w:t>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allowing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proofErr w:type="spellStart"/>
      <w:r>
        <w:rPr>
          <w:color w:val="323031"/>
        </w:rPr>
        <w:t>organisation</w:t>
      </w:r>
      <w:proofErr w:type="spellEnd"/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defendants</w:t>
      </w:r>
    </w:p>
    <w:p w:rsidR="00FA5891" w:rsidRDefault="00B8433F">
      <w:pPr>
        <w:pStyle w:val="BodyText"/>
        <w:spacing w:before="0" w:line="265" w:lineRule="auto"/>
        <w:ind w:left="510" w:right="2257"/>
        <w:jc w:val="both"/>
      </w:pPr>
      <w:proofErr w:type="gramStart"/>
      <w:r>
        <w:rPr>
          <w:color w:val="323031"/>
        </w:rPr>
        <w:t>at</w:t>
      </w:r>
      <w:proofErr w:type="gramEnd"/>
      <w:r>
        <w:rPr>
          <w:color w:val="323031"/>
          <w:spacing w:val="-28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throughout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5"/>
        </w:rPr>
        <w:t>day.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aid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Duty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Officer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available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during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weekdays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22"/>
          <w:w w:val="95"/>
        </w:rPr>
        <w:t xml:space="preserve"> </w:t>
      </w:r>
      <w:r>
        <w:rPr>
          <w:color w:val="323031"/>
        </w:rPr>
        <w:t>Saturday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mornings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provides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preliminary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advice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defendants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custody</w:t>
      </w:r>
      <w:r>
        <w:rPr>
          <w:color w:val="323031"/>
          <w:w w:val="96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otherwise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appearing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court.</w:t>
      </w:r>
    </w:p>
    <w:p w:rsidR="00FA5891" w:rsidRDefault="00B8433F">
      <w:pPr>
        <w:pStyle w:val="BodyText"/>
        <w:spacing w:line="265" w:lineRule="auto"/>
        <w:ind w:left="510" w:right="2013"/>
      </w:pPr>
      <w:r>
        <w:rPr>
          <w:color w:val="323031"/>
          <w:spacing w:val="-3"/>
        </w:rPr>
        <w:t>Additionally,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aid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solicitors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staff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Domestic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team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ground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floor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25"/>
          <w:w w:val="94"/>
        </w:rPr>
        <w:t xml:space="preserve"> </w:t>
      </w:r>
      <w:r>
        <w:rPr>
          <w:color w:val="323031"/>
        </w:rPr>
        <w:t>court.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team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provides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duty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advice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members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community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seeking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interim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domestic</w:t>
      </w:r>
      <w:r>
        <w:rPr>
          <w:color w:val="323031"/>
          <w:w w:val="97"/>
        </w:rPr>
        <w:t xml:space="preserve"> </w:t>
      </w:r>
      <w:r>
        <w:rPr>
          <w:color w:val="323031"/>
        </w:rPr>
        <w:t>violence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protection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orders.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team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provides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advice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when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matters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return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2"/>
        </w:rPr>
        <w:t xml:space="preserve"> </w:t>
      </w:r>
      <w:proofErr w:type="gramStart"/>
      <w:r>
        <w:rPr>
          <w:color w:val="323031"/>
        </w:rPr>
        <w:t>court</w:t>
      </w:r>
      <w:r>
        <w:rPr>
          <w:color w:val="323031"/>
          <w:w w:val="96"/>
        </w:rPr>
        <w:t xml:space="preserve">  </w:t>
      </w:r>
      <w:r>
        <w:rPr>
          <w:color w:val="323031"/>
        </w:rPr>
        <w:t>for</w:t>
      </w:r>
      <w:proofErr w:type="gramEnd"/>
      <w:r>
        <w:rPr>
          <w:color w:val="323031"/>
          <w:spacing w:val="-39"/>
        </w:rPr>
        <w:t xml:space="preserve"> </w:t>
      </w:r>
      <w:r>
        <w:rPr>
          <w:color w:val="323031"/>
        </w:rPr>
        <w:t>conference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hearing.</w:t>
      </w:r>
    </w:p>
    <w:p w:rsidR="00FA5891" w:rsidRDefault="00FA5891">
      <w:pPr>
        <w:spacing w:before="9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3"/>
        <w:ind w:left="510"/>
      </w:pPr>
      <w:r>
        <w:rPr>
          <w:color w:val="002D5B"/>
        </w:rPr>
        <w:t>Court</w:t>
      </w:r>
      <w:r>
        <w:rPr>
          <w:color w:val="002D5B"/>
          <w:spacing w:val="-21"/>
        </w:rPr>
        <w:t xml:space="preserve"> </w:t>
      </w:r>
      <w:r>
        <w:rPr>
          <w:color w:val="002D5B"/>
        </w:rPr>
        <w:t>Alcohol</w:t>
      </w:r>
      <w:r>
        <w:rPr>
          <w:color w:val="002D5B"/>
          <w:spacing w:val="-20"/>
        </w:rPr>
        <w:t xml:space="preserve"> </w:t>
      </w:r>
      <w:r>
        <w:rPr>
          <w:color w:val="002D5B"/>
        </w:rPr>
        <w:t>and</w:t>
      </w:r>
      <w:r>
        <w:rPr>
          <w:color w:val="002D5B"/>
          <w:spacing w:val="-20"/>
        </w:rPr>
        <w:t xml:space="preserve"> </w:t>
      </w:r>
      <w:r>
        <w:rPr>
          <w:color w:val="002D5B"/>
        </w:rPr>
        <w:t>Drug</w:t>
      </w:r>
      <w:r>
        <w:rPr>
          <w:color w:val="002D5B"/>
          <w:spacing w:val="-20"/>
        </w:rPr>
        <w:t xml:space="preserve"> </w:t>
      </w:r>
      <w:r>
        <w:rPr>
          <w:color w:val="002D5B"/>
        </w:rPr>
        <w:t>Assessment</w:t>
      </w:r>
      <w:r>
        <w:rPr>
          <w:color w:val="002D5B"/>
          <w:spacing w:val="-20"/>
        </w:rPr>
        <w:t xml:space="preserve"> </w:t>
      </w:r>
      <w:r>
        <w:rPr>
          <w:color w:val="002D5B"/>
        </w:rPr>
        <w:t>Service</w:t>
      </w:r>
    </w:p>
    <w:p w:rsidR="00FA5891" w:rsidRDefault="00B8433F">
      <w:pPr>
        <w:pStyle w:val="BodyText"/>
        <w:spacing w:before="111"/>
        <w:ind w:left="510"/>
      </w:pP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CADAS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provides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two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services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court.</w:t>
      </w:r>
    </w:p>
    <w:p w:rsidR="00FA5891" w:rsidRDefault="00B8433F">
      <w:pPr>
        <w:pStyle w:val="BodyText"/>
        <w:spacing w:before="136" w:line="265" w:lineRule="auto"/>
        <w:ind w:left="510" w:right="2030"/>
      </w:pPr>
      <w:r>
        <w:rPr>
          <w:color w:val="323031"/>
        </w:rPr>
        <w:t>Where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defendant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found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guilty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pleads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guilty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drink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driving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offence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habitual</w:t>
      </w:r>
      <w:r>
        <w:rPr>
          <w:color w:val="323031"/>
          <w:w w:val="96"/>
        </w:rPr>
        <w:t xml:space="preserve"> </w:t>
      </w:r>
      <w:r>
        <w:rPr>
          <w:color w:val="323031"/>
        </w:rPr>
        <w:t>offender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(three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drink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driving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offences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within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five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years)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committed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high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range</w:t>
      </w:r>
    </w:p>
    <w:p w:rsidR="00FA5891" w:rsidRDefault="00B8433F">
      <w:pPr>
        <w:pStyle w:val="BodyText"/>
        <w:spacing w:before="0" w:line="265" w:lineRule="auto"/>
        <w:ind w:left="510" w:right="2030"/>
      </w:pPr>
      <w:r>
        <w:rPr>
          <w:color w:val="323031"/>
        </w:rPr>
        <w:t>(</w:t>
      </w:r>
      <w:proofErr w:type="gramStart"/>
      <w:r>
        <w:rPr>
          <w:color w:val="323031"/>
        </w:rPr>
        <w:t>level</w:t>
      </w:r>
      <w:proofErr w:type="gramEnd"/>
      <w:r>
        <w:rPr>
          <w:color w:val="323031"/>
          <w:spacing w:val="-28"/>
        </w:rPr>
        <w:t xml:space="preserve"> </w:t>
      </w:r>
      <w:r>
        <w:rPr>
          <w:color w:val="323031"/>
        </w:rPr>
        <w:t>4)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offence,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required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obtain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report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from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CADAS.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report</w:t>
      </w:r>
      <w:r>
        <w:rPr>
          <w:color w:val="323031"/>
          <w:spacing w:val="-28"/>
        </w:rPr>
        <w:t xml:space="preserve"> </w:t>
      </w:r>
      <w:proofErr w:type="spellStart"/>
      <w:r>
        <w:rPr>
          <w:color w:val="323031"/>
        </w:rPr>
        <w:t>summarises</w:t>
      </w:r>
      <w:proofErr w:type="spellEnd"/>
      <w:r>
        <w:rPr>
          <w:color w:val="323031"/>
          <w:w w:val="97"/>
        </w:rPr>
        <w:t xml:space="preserve"> </w:t>
      </w:r>
      <w:r>
        <w:rPr>
          <w:color w:val="323031"/>
        </w:rPr>
        <w:t>CADAS’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assessment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whether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any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form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therapeutic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treatment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program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might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assist</w:t>
      </w:r>
      <w:r>
        <w:rPr>
          <w:color w:val="323031"/>
          <w:w w:val="9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person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and,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so,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CADAS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makes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recommendations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about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appropriate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treatment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or</w:t>
      </w:r>
      <w:r>
        <w:rPr>
          <w:color w:val="323031"/>
          <w:w w:val="92"/>
        </w:rPr>
        <w:t xml:space="preserve"> </w:t>
      </w:r>
      <w:r>
        <w:rPr>
          <w:color w:val="323031"/>
        </w:rPr>
        <w:t>program.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sentencing,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must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consider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report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order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person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have</w:t>
      </w:r>
      <w:r>
        <w:rPr>
          <w:color w:val="323031"/>
          <w:w w:val="94"/>
        </w:rPr>
        <w:t xml:space="preserve"> </w:t>
      </w:r>
      <w:r>
        <w:rPr>
          <w:color w:val="323031"/>
        </w:rPr>
        <w:t>treatment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undergo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program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recommended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assessment.</w:t>
      </w:r>
    </w:p>
    <w:p w:rsidR="00FA5891" w:rsidRDefault="00B8433F">
      <w:pPr>
        <w:pStyle w:val="BodyText"/>
        <w:spacing w:line="265" w:lineRule="auto"/>
        <w:ind w:left="510" w:right="2270"/>
      </w:pPr>
      <w:r>
        <w:rPr>
          <w:color w:val="323031"/>
        </w:rPr>
        <w:t>CADAS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engaged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report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purposes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bail</w:t>
      </w:r>
      <w:r>
        <w:rPr>
          <w:color w:val="323031"/>
          <w:w w:val="97"/>
        </w:rPr>
        <w:t xml:space="preserve"> </w:t>
      </w:r>
      <w:r>
        <w:rPr>
          <w:color w:val="323031"/>
        </w:rPr>
        <w:t>application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sentencing,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offenders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who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been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charged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alcohol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drug</w:t>
      </w:r>
      <w:r>
        <w:rPr>
          <w:color w:val="323031"/>
          <w:w w:val="96"/>
        </w:rPr>
        <w:t xml:space="preserve"> </w:t>
      </w:r>
      <w:r>
        <w:rPr>
          <w:color w:val="323031"/>
        </w:rPr>
        <w:t>related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4"/>
        </w:rPr>
        <w:t>offence.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4"/>
        </w:rPr>
        <w:t>report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may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4"/>
        </w:rPr>
        <w:t>recommend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4"/>
        </w:rPr>
        <w:t>treatment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4"/>
        </w:rPr>
        <w:t>plan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4"/>
        </w:rPr>
        <w:t>either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4"/>
        </w:rPr>
        <w:t>during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4"/>
        </w:rPr>
        <w:t>court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4"/>
        </w:rPr>
        <w:t>proceedings</w:t>
      </w:r>
      <w:r>
        <w:rPr>
          <w:color w:val="323031"/>
          <w:spacing w:val="47"/>
          <w:w w:val="97"/>
        </w:rPr>
        <w:t xml:space="preserve"> </w:t>
      </w:r>
      <w:r>
        <w:rPr>
          <w:color w:val="323031"/>
          <w:spacing w:val="-3"/>
        </w:rPr>
        <w:t>or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as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4"/>
        </w:rPr>
        <w:t>part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4"/>
        </w:rPr>
        <w:t>sentencing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6"/>
        </w:rPr>
        <w:t>order.</w:t>
      </w:r>
    </w:p>
    <w:p w:rsidR="00FA5891" w:rsidRDefault="00FA5891">
      <w:pPr>
        <w:pStyle w:val="BodyText"/>
        <w:spacing w:line="265" w:lineRule="auto"/>
        <w:ind w:left="510" w:right="2038"/>
      </w:pPr>
      <w:r w:rsidRPr="00FA5891">
        <w:pict>
          <v:group id="_x0000_s1057" style="position:absolute;left:0;text-align:left;margin-left:930.75pt;margin-top:13.6pt;width:67.1pt;height:142.15pt;z-index:4384;mso-position-horizontal-relative:page" coordorigin="18615,272" coordsize="1342,2843">
            <v:shape id="_x0000_s1058" style="position:absolute;left:18615;top:272;width:1342;height:2843" coordorigin="18615,272" coordsize="1342,2843" path="m19956,272l18615,899r1341,2215l19956,272xe" fillcolor="#c7c9c8" stroked="f">
              <v:path arrowok="t"/>
            </v:shape>
            <w10:wrap anchorx="page"/>
          </v:group>
        </w:pict>
      </w:r>
      <w:r w:rsidR="00B8433F">
        <w:rPr>
          <w:color w:val="323031"/>
          <w:spacing w:val="-3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magistrates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  <w:spacing w:val="-2"/>
        </w:rPr>
        <w:t>can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  <w:spacing w:val="-3"/>
        </w:rPr>
        <w:t>take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  <w:spacing w:val="-3"/>
        </w:rPr>
        <w:t>into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  <w:spacing w:val="-3"/>
        </w:rPr>
        <w:t>account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the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  <w:spacing w:val="-3"/>
        </w:rPr>
        <w:t>information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  <w:spacing w:val="-3"/>
        </w:rPr>
        <w:t>provided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  <w:spacing w:val="-1"/>
        </w:rPr>
        <w:t>in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  <w:spacing w:val="-3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2"/>
        </w:rPr>
        <w:t>CADAS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  <w:spacing w:val="-3"/>
        </w:rPr>
        <w:t>report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  <w:spacing w:val="-3"/>
        </w:rPr>
        <w:t>and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  <w:spacing w:val="-3"/>
        </w:rPr>
        <w:t>may</w:t>
      </w:r>
      <w:r w:rsidR="00B8433F">
        <w:rPr>
          <w:color w:val="323031"/>
          <w:spacing w:val="51"/>
          <w:w w:val="95"/>
        </w:rPr>
        <w:t xml:space="preserve"> </w:t>
      </w:r>
      <w:r w:rsidR="00B8433F">
        <w:rPr>
          <w:color w:val="323031"/>
          <w:spacing w:val="-3"/>
        </w:rPr>
        <w:t>require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  <w:spacing w:val="-3"/>
        </w:rPr>
        <w:t>high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risk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offenders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1"/>
        </w:rPr>
        <w:t>in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particular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2"/>
        </w:rPr>
        <w:t>to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participate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1"/>
        </w:rPr>
        <w:t>in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appropriate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therapeutic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programs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or</w:t>
      </w:r>
      <w:r w:rsidR="00B8433F">
        <w:rPr>
          <w:color w:val="323031"/>
          <w:spacing w:val="33"/>
          <w:w w:val="92"/>
        </w:rPr>
        <w:t xml:space="preserve"> </w:t>
      </w:r>
      <w:r w:rsidR="00B8433F">
        <w:rPr>
          <w:color w:val="323031"/>
        </w:rPr>
        <w:t>treatments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address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their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substance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abuse.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2"/>
        </w:rPr>
        <w:t>CA</w:t>
      </w:r>
      <w:r w:rsidR="00B8433F">
        <w:rPr>
          <w:color w:val="323031"/>
          <w:spacing w:val="-3"/>
        </w:rPr>
        <w:t>D</w:t>
      </w:r>
      <w:r w:rsidR="00B8433F">
        <w:rPr>
          <w:color w:val="323031"/>
          <w:spacing w:val="-2"/>
        </w:rPr>
        <w:t>AS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  <w:spacing w:val="-2"/>
        </w:rPr>
        <w:t>c</w:t>
      </w:r>
      <w:r w:rsidR="00B8433F">
        <w:rPr>
          <w:color w:val="323031"/>
          <w:spacing w:val="-3"/>
        </w:rPr>
        <w:t>li</w:t>
      </w:r>
      <w:r w:rsidR="00B8433F">
        <w:rPr>
          <w:color w:val="323031"/>
          <w:spacing w:val="-2"/>
        </w:rPr>
        <w:t>n</w:t>
      </w:r>
      <w:r w:rsidR="00B8433F">
        <w:rPr>
          <w:color w:val="323031"/>
          <w:spacing w:val="-3"/>
        </w:rPr>
        <w:t>i</w:t>
      </w:r>
      <w:r w:rsidR="00B8433F">
        <w:rPr>
          <w:color w:val="323031"/>
          <w:spacing w:val="-2"/>
        </w:rPr>
        <w:t>c</w:t>
      </w:r>
      <w:r w:rsidR="00B8433F">
        <w:rPr>
          <w:color w:val="323031"/>
          <w:spacing w:val="-3"/>
        </w:rPr>
        <w:t>ia</w:t>
      </w:r>
      <w:r w:rsidR="00B8433F">
        <w:rPr>
          <w:color w:val="323031"/>
          <w:spacing w:val="-2"/>
        </w:rPr>
        <w:t>ns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  <w:spacing w:val="-3"/>
        </w:rPr>
        <w:t>will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  <w:spacing w:val="-2"/>
        </w:rPr>
        <w:t>m</w:t>
      </w:r>
      <w:r w:rsidR="00B8433F">
        <w:rPr>
          <w:color w:val="323031"/>
          <w:spacing w:val="-3"/>
        </w:rPr>
        <w:t>o</w:t>
      </w:r>
      <w:r w:rsidR="00B8433F">
        <w:rPr>
          <w:color w:val="323031"/>
          <w:spacing w:val="-2"/>
        </w:rPr>
        <w:t>n</w:t>
      </w:r>
      <w:r w:rsidR="00B8433F">
        <w:rPr>
          <w:color w:val="323031"/>
          <w:spacing w:val="-3"/>
        </w:rPr>
        <w:t>itor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  <w:spacing w:val="-3"/>
        </w:rPr>
        <w:t>atte</w:t>
      </w:r>
      <w:r w:rsidR="00B8433F">
        <w:rPr>
          <w:color w:val="323031"/>
          <w:spacing w:val="-2"/>
        </w:rPr>
        <w:t>nd</w:t>
      </w:r>
      <w:r w:rsidR="00B8433F">
        <w:rPr>
          <w:color w:val="323031"/>
          <w:spacing w:val="-3"/>
        </w:rPr>
        <w:t>a</w:t>
      </w:r>
      <w:r w:rsidR="00B8433F">
        <w:rPr>
          <w:color w:val="323031"/>
          <w:spacing w:val="-2"/>
        </w:rPr>
        <w:t>nc</w:t>
      </w:r>
      <w:r w:rsidR="00B8433F">
        <w:rPr>
          <w:color w:val="323031"/>
          <w:spacing w:val="-3"/>
        </w:rPr>
        <w:t>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  <w:spacing w:val="-3"/>
        </w:rPr>
        <w:t>wit</w:t>
      </w:r>
      <w:r w:rsidR="00B8433F">
        <w:rPr>
          <w:color w:val="323031"/>
          <w:spacing w:val="-2"/>
        </w:rPr>
        <w:t>h</w:t>
      </w:r>
      <w:r w:rsidR="00B8433F">
        <w:rPr>
          <w:color w:val="323031"/>
          <w:spacing w:val="25"/>
          <w:w w:val="99"/>
        </w:rPr>
        <w:t xml:space="preserve"> </w:t>
      </w:r>
      <w:r w:rsidR="00B8433F">
        <w:rPr>
          <w:color w:val="323031"/>
          <w:spacing w:val="-3"/>
        </w:rPr>
        <w:t>any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programs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ordered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2"/>
        </w:rPr>
        <w:t>by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and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report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all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outcomes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2"/>
        </w:rPr>
        <w:t>to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court.</w:t>
      </w:r>
    </w:p>
    <w:p w:rsidR="00FA5891" w:rsidRDefault="00FA5891">
      <w:pPr>
        <w:spacing w:line="265" w:lineRule="auto"/>
        <w:sectPr w:rsidR="00FA5891">
          <w:pgSz w:w="19960" w:h="14180" w:orient="landscape"/>
          <w:pgMar w:top="700" w:right="0" w:bottom="0" w:left="0" w:header="0" w:footer="0" w:gutter="0"/>
          <w:cols w:num="2" w:space="720" w:equalWidth="0">
            <w:col w:w="9087" w:space="1231"/>
            <w:col w:w="9642"/>
          </w:cols>
        </w:sect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1"/>
        <w:rPr>
          <w:rFonts w:ascii="Tahoma" w:eastAsia="Tahoma" w:hAnsi="Tahoma" w:cs="Tahoma"/>
          <w:sz w:val="28"/>
          <w:szCs w:val="28"/>
        </w:rPr>
      </w:pPr>
    </w:p>
    <w:p w:rsidR="00FA5891" w:rsidRDefault="00FA5891">
      <w:pPr>
        <w:tabs>
          <w:tab w:val="left" w:pos="17786"/>
        </w:tabs>
        <w:spacing w:line="270" w:lineRule="exact"/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1055" style="position:absolute;left:0;text-align:left;margin-left:0;margin-top:-12.75pt;width:44.6pt;height:43.95pt;z-index:4408;mso-position-horizontal-relative:page" coordorigin=",-255" coordsize="892,879">
            <v:shape id="_x0000_s1056" style="position:absolute;top:-255;width:892;height:879" coordorigin=",-255" coordsize="892,879" path="m548,-255l,-85,,624r892,l548,-25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44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45</w:t>
      </w:r>
    </w:p>
    <w:p w:rsidR="00FA5891" w:rsidRDefault="00FA5891">
      <w:pPr>
        <w:spacing w:line="270" w:lineRule="exact"/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0"/>
        <w:rPr>
          <w:rFonts w:ascii="Arial Unicode MS" w:eastAsia="Arial Unicode MS" w:hAnsi="Arial Unicode MS" w:cs="Arial Unicode MS"/>
          <w:sz w:val="26"/>
          <w:szCs w:val="26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6"/>
          <w:szCs w:val="26"/>
        </w:rPr>
        <w:sectPr w:rsidR="00FA5891">
          <w:pgSz w:w="19960" w:h="14180" w:orient="landscape"/>
          <w:pgMar w:top="700" w:right="0" w:bottom="0" w:left="0" w:header="0" w:footer="0" w:gutter="0"/>
          <w:cols w:space="720"/>
        </w:sectPr>
      </w:pPr>
    </w:p>
    <w:p w:rsidR="00FA5891" w:rsidRDefault="00B8433F">
      <w:pPr>
        <w:pStyle w:val="Heading3"/>
        <w:numPr>
          <w:ilvl w:val="0"/>
          <w:numId w:val="2"/>
        </w:numPr>
        <w:tabs>
          <w:tab w:val="left" w:pos="1985"/>
        </w:tabs>
        <w:spacing w:before="20" w:line="518" w:lineRule="exact"/>
      </w:pPr>
      <w:bookmarkStart w:id="72" w:name="_bookmark27"/>
      <w:bookmarkStart w:id="73" w:name="Forensic_Mental_Health_Service"/>
      <w:bookmarkStart w:id="74" w:name="Prisoners_Aid"/>
      <w:bookmarkStart w:id="75" w:name="Child_and_Youth_Protection_Services"/>
      <w:bookmarkStart w:id="76" w:name="Restorative_Justice_Unit"/>
      <w:bookmarkStart w:id="77" w:name="_bookmark26"/>
      <w:bookmarkEnd w:id="72"/>
      <w:bookmarkEnd w:id="73"/>
      <w:bookmarkEnd w:id="74"/>
      <w:bookmarkEnd w:id="75"/>
      <w:bookmarkEnd w:id="76"/>
      <w:bookmarkEnd w:id="77"/>
      <w:r>
        <w:rPr>
          <w:color w:val="002D5B"/>
        </w:rPr>
        <w:lastRenderedPageBreak/>
        <w:t>Forensic</w:t>
      </w:r>
      <w:r>
        <w:rPr>
          <w:color w:val="002D5B"/>
          <w:spacing w:val="2"/>
        </w:rPr>
        <w:t xml:space="preserve"> </w:t>
      </w:r>
      <w:r>
        <w:rPr>
          <w:color w:val="002D5B"/>
        </w:rPr>
        <w:t>Mental</w:t>
      </w:r>
      <w:r>
        <w:rPr>
          <w:color w:val="002D5B"/>
          <w:spacing w:val="3"/>
        </w:rPr>
        <w:t xml:space="preserve"> </w:t>
      </w:r>
      <w:r>
        <w:rPr>
          <w:color w:val="002D5B"/>
        </w:rPr>
        <w:t>Health</w:t>
      </w:r>
      <w:r>
        <w:rPr>
          <w:color w:val="002D5B"/>
          <w:spacing w:val="3"/>
        </w:rPr>
        <w:t xml:space="preserve"> </w:t>
      </w:r>
      <w:r>
        <w:rPr>
          <w:color w:val="002D5B"/>
        </w:rPr>
        <w:t>Service</w:t>
      </w:r>
    </w:p>
    <w:p w:rsidR="00FA5891" w:rsidRDefault="00FA5891">
      <w:pPr>
        <w:pStyle w:val="BodyText"/>
        <w:spacing w:before="0" w:line="195" w:lineRule="exact"/>
      </w:pPr>
      <w:r w:rsidRPr="00FA5891">
        <w:pict>
          <v:shape id="_x0000_s1054" type="#_x0000_t202" style="position:absolute;left:0;text-align:left;margin-left:27.35pt;margin-top:3.95pt;width:10pt;height:97.3pt;z-index:4528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84"/>
                      <w:sz w:val="16"/>
                    </w:rPr>
                    <w:t>SUPPOR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SERVICES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An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important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part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criminal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jurisdiction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within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is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ensure,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where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appropriate,</w:t>
      </w:r>
    </w:p>
    <w:p w:rsidR="00FA5891" w:rsidRDefault="00B8433F">
      <w:pPr>
        <w:pStyle w:val="BodyText"/>
        <w:spacing w:before="22" w:line="265" w:lineRule="auto"/>
        <w:ind w:right="259"/>
      </w:pPr>
      <w:proofErr w:type="gramStart"/>
      <w:r>
        <w:rPr>
          <w:color w:val="323031"/>
        </w:rPr>
        <w:t>diversionary</w:t>
      </w:r>
      <w:proofErr w:type="gramEnd"/>
      <w:r>
        <w:rPr>
          <w:color w:val="323031"/>
          <w:spacing w:val="-32"/>
        </w:rPr>
        <w:t xml:space="preserve"> </w:t>
      </w:r>
      <w:r>
        <w:rPr>
          <w:color w:val="323031"/>
        </w:rPr>
        <w:t>measures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considered.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Forensic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Mental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Health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1"/>
        </w:rPr>
        <w:t xml:space="preserve"> </w:t>
      </w:r>
      <w:proofErr w:type="gramStart"/>
      <w:r>
        <w:rPr>
          <w:color w:val="323031"/>
        </w:rPr>
        <w:t>Assessment</w:t>
      </w:r>
      <w:r>
        <w:rPr>
          <w:color w:val="323031"/>
          <w:w w:val="97"/>
        </w:rPr>
        <w:t xml:space="preserve">  </w:t>
      </w:r>
      <w:r>
        <w:rPr>
          <w:color w:val="323031"/>
        </w:rPr>
        <w:t>and</w:t>
      </w:r>
      <w:proofErr w:type="gramEnd"/>
      <w:r>
        <w:rPr>
          <w:color w:val="323031"/>
          <w:spacing w:val="-30"/>
        </w:rPr>
        <w:t xml:space="preserve"> </w:t>
      </w:r>
      <w:r>
        <w:rPr>
          <w:color w:val="323031"/>
        </w:rPr>
        <w:t>Liaison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Service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supports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matters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where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defendant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presents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mental</w:t>
      </w:r>
      <w:r>
        <w:rPr>
          <w:color w:val="323031"/>
          <w:w w:val="95"/>
        </w:rPr>
        <w:t xml:space="preserve"> health</w:t>
      </w:r>
      <w:r>
        <w:rPr>
          <w:color w:val="323031"/>
          <w:spacing w:val="6"/>
          <w:w w:val="95"/>
        </w:rPr>
        <w:t xml:space="preserve"> </w:t>
      </w:r>
      <w:r>
        <w:rPr>
          <w:color w:val="323031"/>
          <w:w w:val="95"/>
        </w:rPr>
        <w:t>issues.</w:t>
      </w:r>
    </w:p>
    <w:p w:rsidR="00FA5891" w:rsidRDefault="00B8433F">
      <w:pPr>
        <w:pStyle w:val="BodyText"/>
        <w:spacing w:line="265" w:lineRule="auto"/>
      </w:pPr>
      <w:r>
        <w:rPr>
          <w:color w:val="323031"/>
        </w:rPr>
        <w:t>Where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mental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health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concerns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been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identified,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liaison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service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assists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by</w:t>
      </w:r>
      <w:r>
        <w:rPr>
          <w:color w:val="323031"/>
          <w:w w:val="95"/>
        </w:rPr>
        <w:t xml:space="preserve"> </w:t>
      </w:r>
      <w:r>
        <w:rPr>
          <w:color w:val="323031"/>
        </w:rPr>
        <w:t>assessing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defendant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prior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his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her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appearance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court.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liaison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service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provide</w:t>
      </w:r>
      <w:r>
        <w:rPr>
          <w:color w:val="323031"/>
          <w:w w:val="95"/>
        </w:rPr>
        <w:t xml:space="preserve"> </w:t>
      </w:r>
      <w:r>
        <w:rPr>
          <w:color w:val="323031"/>
        </w:rPr>
        <w:t>advice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whether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necessary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make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order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pursuant</w:t>
      </w:r>
    </w:p>
    <w:p w:rsidR="00FA5891" w:rsidRDefault="00B8433F">
      <w:pPr>
        <w:pStyle w:val="BodyText"/>
        <w:spacing w:before="0" w:line="264" w:lineRule="auto"/>
        <w:ind w:right="111"/>
      </w:pPr>
      <w:proofErr w:type="gramStart"/>
      <w:r>
        <w:rPr>
          <w:color w:val="323031"/>
        </w:rPr>
        <w:t>to</w:t>
      </w:r>
      <w:proofErr w:type="gramEnd"/>
      <w:r>
        <w:rPr>
          <w:color w:val="323031"/>
          <w:spacing w:val="-25"/>
        </w:rPr>
        <w:t xml:space="preserve"> </w:t>
      </w:r>
      <w:r>
        <w:rPr>
          <w:color w:val="323031"/>
        </w:rPr>
        <w:t>s.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309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rFonts w:ascii="Arial" w:eastAsia="Arial" w:hAnsi="Arial" w:cs="Arial"/>
          <w:i/>
          <w:color w:val="323031"/>
        </w:rPr>
        <w:t>Crimes</w:t>
      </w:r>
      <w:r>
        <w:rPr>
          <w:rFonts w:ascii="Arial" w:eastAsia="Arial" w:hAnsi="Arial" w:cs="Arial"/>
          <w:i/>
          <w:color w:val="323031"/>
          <w:spacing w:val="-18"/>
        </w:rPr>
        <w:t xml:space="preserve"> </w:t>
      </w:r>
      <w:r>
        <w:rPr>
          <w:rFonts w:ascii="Arial" w:eastAsia="Arial" w:hAnsi="Arial" w:cs="Arial"/>
          <w:i/>
          <w:color w:val="323031"/>
        </w:rPr>
        <w:t>Act</w:t>
      </w:r>
      <w:r>
        <w:rPr>
          <w:rFonts w:ascii="Arial" w:eastAsia="Arial" w:hAnsi="Arial" w:cs="Arial"/>
          <w:i/>
          <w:color w:val="323031"/>
          <w:spacing w:val="-17"/>
        </w:rPr>
        <w:t xml:space="preserve"> </w:t>
      </w:r>
      <w:r>
        <w:rPr>
          <w:rFonts w:ascii="Arial" w:eastAsia="Arial" w:hAnsi="Arial" w:cs="Arial"/>
          <w:i/>
          <w:color w:val="323031"/>
        </w:rPr>
        <w:t>1900</w:t>
      </w:r>
      <w:r>
        <w:rPr>
          <w:rFonts w:ascii="Arial" w:eastAsia="Arial" w:hAnsi="Arial" w:cs="Arial"/>
          <w:i/>
          <w:color w:val="323031"/>
          <w:spacing w:val="7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assessment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defendant’</w:t>
      </w:r>
      <w:r>
        <w:rPr>
          <w:color w:val="323031"/>
          <w:spacing w:val="-1"/>
        </w:rPr>
        <w:t>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requirement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24"/>
          <w:w w:val="90"/>
        </w:rPr>
        <w:t xml:space="preserve"> </w:t>
      </w:r>
      <w:r>
        <w:rPr>
          <w:color w:val="323031"/>
        </w:rPr>
        <w:t>immediate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treatment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care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mental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health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reasons.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liaison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service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provide</w:t>
      </w:r>
      <w:r>
        <w:rPr>
          <w:color w:val="323031"/>
          <w:w w:val="95"/>
        </w:rPr>
        <w:t xml:space="preserve"> </w:t>
      </w:r>
      <w:r>
        <w:rPr>
          <w:color w:val="323031"/>
        </w:rPr>
        <w:t>advice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about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any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presenting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mental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health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concerns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current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treatments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relevant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bail</w:t>
      </w:r>
      <w:r>
        <w:rPr>
          <w:color w:val="323031"/>
          <w:w w:val="97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treatment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custody</w:t>
      </w:r>
    </w:p>
    <w:p w:rsidR="00FA5891" w:rsidRDefault="00B8433F">
      <w:pPr>
        <w:pStyle w:val="BodyText"/>
        <w:spacing w:line="265" w:lineRule="auto"/>
        <w:ind w:right="50"/>
        <w:jc w:val="both"/>
      </w:pPr>
      <w:r>
        <w:rPr>
          <w:color w:val="323031"/>
        </w:rPr>
        <w:t>Specialist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clinicians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fields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psychology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psychiatry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reports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direction</w:t>
      </w:r>
      <w:r>
        <w:rPr>
          <w:color w:val="323031"/>
          <w:w w:val="96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relation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mental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impairment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fitness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plead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requested</w:t>
      </w:r>
      <w:r>
        <w:rPr>
          <w:color w:val="323031"/>
          <w:w w:val="9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reports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relating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mental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health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issues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relevant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culpability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sentence.</w:t>
      </w:r>
    </w:p>
    <w:p w:rsidR="00FA5891" w:rsidRDefault="00FA5891">
      <w:pPr>
        <w:spacing w:before="9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3"/>
      </w:pPr>
      <w:r>
        <w:rPr>
          <w:color w:val="002D5B"/>
        </w:rPr>
        <w:t>Prisoners</w:t>
      </w:r>
      <w:r>
        <w:rPr>
          <w:color w:val="002D5B"/>
          <w:spacing w:val="1"/>
        </w:rPr>
        <w:t xml:space="preserve"> </w:t>
      </w:r>
      <w:r>
        <w:rPr>
          <w:color w:val="002D5B"/>
        </w:rPr>
        <w:t>Aid</w:t>
      </w:r>
    </w:p>
    <w:p w:rsidR="00FA5891" w:rsidRDefault="00B8433F">
      <w:pPr>
        <w:pStyle w:val="BodyText"/>
        <w:spacing w:before="111" w:line="265" w:lineRule="auto"/>
      </w:pP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Assistance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Referral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Service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(CARS)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run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Prisoners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Aid</w:t>
      </w:r>
      <w:r>
        <w:rPr>
          <w:color w:val="323031"/>
          <w:spacing w:val="-24"/>
        </w:rPr>
        <w:t xml:space="preserve"> </w:t>
      </w:r>
      <w:proofErr w:type="gramStart"/>
      <w:r>
        <w:rPr>
          <w:color w:val="323031"/>
        </w:rPr>
        <w:t>operates</w:t>
      </w:r>
      <w:proofErr w:type="gramEnd"/>
      <w:r>
        <w:rPr>
          <w:color w:val="323031"/>
          <w:spacing w:val="-24"/>
        </w:rPr>
        <w:t xml:space="preserve"> </w:t>
      </w:r>
      <w:r>
        <w:rPr>
          <w:color w:val="323031"/>
        </w:rPr>
        <w:t>out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w w:val="94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each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day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between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9am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12:30pm.</w:t>
      </w:r>
    </w:p>
    <w:p w:rsidR="00FA5891" w:rsidRDefault="00B8433F">
      <w:pPr>
        <w:pStyle w:val="BodyText"/>
        <w:spacing w:line="265" w:lineRule="auto"/>
      </w:pPr>
      <w:r>
        <w:rPr>
          <w:color w:val="323031"/>
        </w:rPr>
        <w:t>It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offers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referral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service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people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charged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offences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law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courts,</w:t>
      </w:r>
      <w:r>
        <w:rPr>
          <w:color w:val="323031"/>
          <w:w w:val="96"/>
        </w:rPr>
        <w:t xml:space="preserve"> </w:t>
      </w:r>
      <w:r>
        <w:rPr>
          <w:color w:val="323031"/>
        </w:rPr>
        <w:t>their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families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prisoners.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referral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service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provides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pre-release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post-release</w:t>
      </w:r>
      <w:r>
        <w:rPr>
          <w:color w:val="323031"/>
          <w:w w:val="95"/>
        </w:rPr>
        <w:t xml:space="preserve"> </w:t>
      </w:r>
      <w:r>
        <w:rPr>
          <w:color w:val="323031"/>
        </w:rPr>
        <w:t>assistance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detainees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help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them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reintegrate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into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  <w:spacing w:val="-3"/>
        </w:rPr>
        <w:t>community.</w:t>
      </w:r>
    </w:p>
    <w:p w:rsidR="00FA5891" w:rsidRDefault="00B8433F">
      <w:pPr>
        <w:pStyle w:val="BodyText"/>
        <w:spacing w:line="265" w:lineRule="auto"/>
      </w:pPr>
      <w:r>
        <w:rPr>
          <w:color w:val="323031"/>
        </w:rPr>
        <w:t>Prisoners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Aid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volunteers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visit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detainees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assist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families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prisoners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visit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their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loved</w:t>
      </w:r>
      <w:r>
        <w:rPr>
          <w:color w:val="323031"/>
          <w:w w:val="94"/>
        </w:rPr>
        <w:t xml:space="preserve"> </w:t>
      </w:r>
      <w:r>
        <w:rPr>
          <w:color w:val="323031"/>
          <w:w w:val="95"/>
        </w:rPr>
        <w:t>ones</w:t>
      </w:r>
      <w:r>
        <w:rPr>
          <w:color w:val="323031"/>
          <w:spacing w:val="-5"/>
          <w:w w:val="95"/>
        </w:rPr>
        <w:t xml:space="preserve"> </w:t>
      </w:r>
      <w:r>
        <w:rPr>
          <w:color w:val="323031"/>
          <w:w w:val="95"/>
        </w:rPr>
        <w:t>who</w:t>
      </w:r>
      <w:r>
        <w:rPr>
          <w:color w:val="323031"/>
          <w:spacing w:val="-5"/>
          <w:w w:val="95"/>
        </w:rPr>
        <w:t xml:space="preserve"> </w:t>
      </w:r>
      <w:r>
        <w:rPr>
          <w:color w:val="323031"/>
          <w:w w:val="95"/>
        </w:rPr>
        <w:t>are</w:t>
      </w:r>
      <w:r>
        <w:rPr>
          <w:color w:val="323031"/>
          <w:spacing w:val="-5"/>
          <w:w w:val="95"/>
        </w:rPr>
        <w:t xml:space="preserve"> </w:t>
      </w:r>
      <w:r>
        <w:rPr>
          <w:color w:val="323031"/>
          <w:w w:val="95"/>
        </w:rPr>
        <w:t>incarcerated</w:t>
      </w:r>
      <w:r>
        <w:rPr>
          <w:color w:val="323031"/>
          <w:spacing w:val="-4"/>
          <w:w w:val="95"/>
        </w:rPr>
        <w:t xml:space="preserve"> </w:t>
      </w:r>
      <w:r>
        <w:rPr>
          <w:color w:val="323031"/>
          <w:w w:val="95"/>
        </w:rPr>
        <w:t>interstate.</w:t>
      </w:r>
    </w:p>
    <w:p w:rsidR="00FA5891" w:rsidRDefault="00FA5891">
      <w:pPr>
        <w:spacing w:before="9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3"/>
      </w:pPr>
      <w:r>
        <w:rPr>
          <w:color w:val="002D5B"/>
        </w:rPr>
        <w:t>Child</w:t>
      </w:r>
      <w:r>
        <w:rPr>
          <w:color w:val="002D5B"/>
          <w:spacing w:val="-3"/>
        </w:rPr>
        <w:t xml:space="preserve"> </w:t>
      </w:r>
      <w:r>
        <w:rPr>
          <w:color w:val="002D5B"/>
        </w:rPr>
        <w:t>and</w:t>
      </w:r>
      <w:r>
        <w:rPr>
          <w:color w:val="002D5B"/>
          <w:spacing w:val="-2"/>
        </w:rPr>
        <w:t xml:space="preserve"> </w:t>
      </w:r>
      <w:r>
        <w:rPr>
          <w:color w:val="002D5B"/>
          <w:spacing w:val="-5"/>
        </w:rPr>
        <w:t>Youth</w:t>
      </w:r>
      <w:r>
        <w:rPr>
          <w:color w:val="002D5B"/>
          <w:spacing w:val="-2"/>
        </w:rPr>
        <w:t xml:space="preserve"> </w:t>
      </w:r>
      <w:r>
        <w:rPr>
          <w:color w:val="002D5B"/>
        </w:rPr>
        <w:t>Protection</w:t>
      </w:r>
      <w:r>
        <w:rPr>
          <w:color w:val="002D5B"/>
          <w:spacing w:val="-3"/>
        </w:rPr>
        <w:t xml:space="preserve"> </w:t>
      </w:r>
      <w:r>
        <w:rPr>
          <w:color w:val="002D5B"/>
        </w:rPr>
        <w:t>Services</w:t>
      </w:r>
    </w:p>
    <w:p w:rsidR="00FA5891" w:rsidRDefault="00B8433F">
      <w:pPr>
        <w:pStyle w:val="BodyText"/>
        <w:spacing w:before="111" w:line="265" w:lineRule="auto"/>
      </w:pP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Community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Services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Directorate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responsible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providing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Child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Youth</w:t>
      </w:r>
      <w:r>
        <w:rPr>
          <w:color w:val="323031"/>
          <w:w w:val="94"/>
        </w:rPr>
        <w:t xml:space="preserve"> </w:t>
      </w:r>
      <w:r>
        <w:rPr>
          <w:color w:val="323031"/>
          <w:spacing w:val="-4"/>
        </w:rPr>
        <w:t>Protection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4"/>
        </w:rPr>
        <w:t>Services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4"/>
        </w:rPr>
        <w:t>(CYPS).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CYPS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4"/>
        </w:rPr>
        <w:t>focuses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on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4"/>
        </w:rPr>
        <w:t>reducing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4"/>
        </w:rPr>
        <w:t>youth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4"/>
        </w:rPr>
        <w:t>crime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by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4"/>
        </w:rPr>
        <w:t>addressing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4"/>
        </w:rPr>
        <w:t>underlying</w:t>
      </w:r>
      <w:r>
        <w:rPr>
          <w:color w:val="323031"/>
          <w:spacing w:val="57"/>
          <w:w w:val="96"/>
        </w:rPr>
        <w:t xml:space="preserve"> </w:t>
      </w:r>
      <w:r>
        <w:rPr>
          <w:color w:val="323031"/>
          <w:w w:val="95"/>
        </w:rPr>
        <w:t>causes</w:t>
      </w:r>
      <w:r>
        <w:rPr>
          <w:color w:val="323031"/>
          <w:spacing w:val="-8"/>
          <w:w w:val="95"/>
        </w:rPr>
        <w:t xml:space="preserve"> </w:t>
      </w:r>
      <w:r>
        <w:rPr>
          <w:color w:val="323031"/>
          <w:w w:val="95"/>
        </w:rPr>
        <w:t>of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crime</w:t>
      </w:r>
      <w:r>
        <w:rPr>
          <w:color w:val="323031"/>
          <w:spacing w:val="-8"/>
          <w:w w:val="95"/>
        </w:rPr>
        <w:t xml:space="preserve"> </w:t>
      </w:r>
      <w:r>
        <w:rPr>
          <w:color w:val="323031"/>
          <w:w w:val="95"/>
        </w:rPr>
        <w:t>through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early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intervention,</w:t>
      </w:r>
      <w:r>
        <w:rPr>
          <w:color w:val="323031"/>
          <w:spacing w:val="-8"/>
          <w:w w:val="95"/>
        </w:rPr>
        <w:t xml:space="preserve"> </w:t>
      </w:r>
      <w:r>
        <w:rPr>
          <w:color w:val="323031"/>
          <w:w w:val="95"/>
        </w:rPr>
        <w:t>prevention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and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diversion</w:t>
      </w:r>
      <w:r>
        <w:rPr>
          <w:color w:val="323031"/>
          <w:spacing w:val="-8"/>
          <w:w w:val="95"/>
        </w:rPr>
        <w:t xml:space="preserve"> </w:t>
      </w:r>
      <w:r>
        <w:rPr>
          <w:color w:val="323031"/>
          <w:w w:val="95"/>
        </w:rPr>
        <w:t>strategies.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It</w:t>
      </w:r>
      <w:r>
        <w:rPr>
          <w:color w:val="323031"/>
          <w:spacing w:val="-8"/>
          <w:w w:val="95"/>
        </w:rPr>
        <w:t xml:space="preserve"> </w:t>
      </w:r>
      <w:r>
        <w:rPr>
          <w:color w:val="323031"/>
          <w:w w:val="95"/>
        </w:rPr>
        <w:t>promotes</w:t>
      </w:r>
    </w:p>
    <w:p w:rsidR="00FA5891" w:rsidRDefault="00B8433F">
      <w:pPr>
        <w:pStyle w:val="BodyText"/>
        <w:spacing w:before="0" w:line="265" w:lineRule="auto"/>
      </w:pP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number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initiatives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which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been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progressed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over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past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year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including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more</w:t>
      </w:r>
      <w:r>
        <w:rPr>
          <w:color w:val="323031"/>
          <w:w w:val="95"/>
        </w:rPr>
        <w:t xml:space="preserve"> </w:t>
      </w:r>
      <w:r>
        <w:rPr>
          <w:color w:val="323031"/>
        </w:rPr>
        <w:t>comprehensive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case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management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system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strengthened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role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Liaison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Officer.</w:t>
      </w:r>
    </w:p>
    <w:p w:rsidR="00FA5891" w:rsidRDefault="00B8433F">
      <w:pPr>
        <w:pStyle w:val="BodyText"/>
      </w:pPr>
      <w:r>
        <w:rPr>
          <w:color w:val="323031"/>
          <w:spacing w:val="-3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4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4"/>
        </w:rPr>
        <w:t>Liaison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4"/>
        </w:rPr>
        <w:t>Officer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is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5"/>
        </w:rPr>
        <w:t>Director-General’s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4"/>
        </w:rPr>
        <w:t>representative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3"/>
        </w:rPr>
        <w:t>in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5"/>
        </w:rPr>
        <w:t>Children’s</w:t>
      </w:r>
      <w:r>
        <w:rPr>
          <w:color w:val="323031"/>
          <w:spacing w:val="-31"/>
        </w:rPr>
        <w:t xml:space="preserve"> </w:t>
      </w:r>
      <w:r>
        <w:rPr>
          <w:color w:val="323031"/>
          <w:spacing w:val="-4"/>
        </w:rPr>
        <w:t>Court.</w:t>
      </w:r>
    </w:p>
    <w:p w:rsidR="00FA5891" w:rsidRDefault="00B8433F">
      <w:pPr>
        <w:pStyle w:val="BodyText"/>
        <w:spacing w:before="22" w:line="265" w:lineRule="auto"/>
        <w:ind w:right="153"/>
      </w:pPr>
      <w:r>
        <w:rPr>
          <w:color w:val="323031"/>
          <w:spacing w:val="-3"/>
        </w:rPr>
        <w:t>T</w:t>
      </w:r>
      <w:r>
        <w:rPr>
          <w:color w:val="323031"/>
          <w:spacing w:val="-2"/>
        </w:rPr>
        <w:t>h</w:t>
      </w:r>
      <w:r>
        <w:rPr>
          <w:color w:val="323031"/>
          <w:spacing w:val="-3"/>
        </w:rPr>
        <w:t>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4"/>
        </w:rPr>
        <w:t>offi</w:t>
      </w:r>
      <w:r>
        <w:rPr>
          <w:color w:val="323031"/>
          <w:spacing w:val="-3"/>
        </w:rPr>
        <w:t>c</w:t>
      </w:r>
      <w:r>
        <w:rPr>
          <w:color w:val="323031"/>
          <w:spacing w:val="-4"/>
        </w:rPr>
        <w:t>er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4"/>
        </w:rPr>
        <w:t>al</w:t>
      </w:r>
      <w:r>
        <w:rPr>
          <w:color w:val="323031"/>
          <w:spacing w:val="-3"/>
        </w:rPr>
        <w:t>s</w:t>
      </w:r>
      <w:r>
        <w:rPr>
          <w:color w:val="323031"/>
          <w:spacing w:val="-4"/>
        </w:rPr>
        <w:t>o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supports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young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person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his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2"/>
        </w:rPr>
        <w:t>or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her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family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through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process.</w:t>
      </w:r>
      <w:r>
        <w:rPr>
          <w:color w:val="323031"/>
          <w:spacing w:val="56"/>
          <w:w w:val="97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Liaison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Officer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1"/>
        </w:rPr>
        <w:t>is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responsible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for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3"/>
        </w:rPr>
        <w:t>advising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young</w:t>
      </w:r>
      <w:r>
        <w:rPr>
          <w:color w:val="323031"/>
          <w:spacing w:val="-26"/>
        </w:rPr>
        <w:t xml:space="preserve"> </w:t>
      </w:r>
      <w:r>
        <w:rPr>
          <w:color w:val="323031"/>
          <w:spacing w:val="-4"/>
        </w:rPr>
        <w:t>person’</w:t>
      </w:r>
      <w:r>
        <w:rPr>
          <w:color w:val="323031"/>
          <w:spacing w:val="-3"/>
        </w:rPr>
        <w:t>s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progress,</w:t>
      </w:r>
      <w:r>
        <w:rPr>
          <w:color w:val="323031"/>
          <w:spacing w:val="45"/>
          <w:w w:val="95"/>
        </w:rPr>
        <w:t xml:space="preserve"> </w:t>
      </w:r>
      <w:r>
        <w:rPr>
          <w:color w:val="323031"/>
          <w:spacing w:val="-2"/>
        </w:rPr>
        <w:t>compliance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with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orders,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may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also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communicate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concerns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court.</w:t>
      </w:r>
    </w:p>
    <w:p w:rsidR="00FA5891" w:rsidRDefault="00B8433F">
      <w:pPr>
        <w:pStyle w:val="Heading3"/>
        <w:tabs>
          <w:tab w:val="right" w:pos="9103"/>
        </w:tabs>
        <w:spacing w:before="20" w:line="518" w:lineRule="exact"/>
        <w:ind w:left="510"/>
        <w:rPr>
          <w:rFonts w:ascii="Century Gothic" w:eastAsia="Century Gothic" w:hAnsi="Century Gothic" w:cs="Century Gothic"/>
          <w:sz w:val="44"/>
          <w:szCs w:val="44"/>
        </w:rPr>
      </w:pPr>
      <w:r>
        <w:br w:type="column"/>
      </w:r>
      <w:r>
        <w:rPr>
          <w:color w:val="002D5B"/>
        </w:rPr>
        <w:lastRenderedPageBreak/>
        <w:t>Restorative</w:t>
      </w:r>
      <w:r>
        <w:rPr>
          <w:color w:val="002D5B"/>
          <w:spacing w:val="-3"/>
        </w:rPr>
        <w:t xml:space="preserve"> </w:t>
      </w:r>
      <w:r>
        <w:rPr>
          <w:color w:val="002D5B"/>
        </w:rPr>
        <w:t>Justice</w:t>
      </w:r>
      <w:r>
        <w:rPr>
          <w:color w:val="002D5B"/>
          <w:spacing w:val="-3"/>
        </w:rPr>
        <w:t xml:space="preserve"> </w:t>
      </w:r>
      <w:r>
        <w:rPr>
          <w:color w:val="002D5B"/>
        </w:rPr>
        <w:t>Unit</w:t>
      </w:r>
      <w:r>
        <w:rPr>
          <w:rFonts w:ascii="Century Gothic"/>
          <w:b/>
          <w:color w:val="002D5B"/>
          <w:position w:val="-11"/>
          <w:sz w:val="44"/>
        </w:rPr>
        <w:tab/>
        <w:t>6</w:t>
      </w:r>
    </w:p>
    <w:p w:rsidR="00FA5891" w:rsidRDefault="00FA5891">
      <w:pPr>
        <w:pStyle w:val="BodyText"/>
        <w:spacing w:before="0" w:line="195" w:lineRule="exact"/>
        <w:ind w:left="510"/>
      </w:pPr>
      <w:r w:rsidRPr="00FA5891">
        <w:pict>
          <v:shape id="_x0000_s1053" type="#_x0000_t202" style="position:absolute;left:0;text-align:left;margin-left:962.1pt;margin-top:3.95pt;width:10pt;height:97.3pt;z-index:4552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spacing w:val="-1"/>
                      <w:w w:val="91"/>
                      <w:sz w:val="16"/>
                    </w:rPr>
                    <w:t>COUR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84"/>
                      <w:sz w:val="16"/>
                    </w:rPr>
                    <w:t>SUPPOR</w:t>
                  </w:r>
                  <w:r>
                    <w:rPr>
                      <w:rFonts w:ascii="Arial Unicode MS"/>
                      <w:color w:val="002D5B"/>
                      <w:spacing w:val="-1"/>
                      <w:w w:val="74"/>
                      <w:sz w:val="16"/>
                    </w:rPr>
                    <w:t>T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82"/>
                      <w:sz w:val="16"/>
                    </w:rPr>
                    <w:t>SERVICES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Restorative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Justice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is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way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for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people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most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affected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by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crime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—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victim,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their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family</w:t>
      </w:r>
    </w:p>
    <w:p w:rsidR="00FA5891" w:rsidRDefault="00B8433F">
      <w:pPr>
        <w:pStyle w:val="BodyText"/>
        <w:spacing w:before="22"/>
        <w:ind w:left="510"/>
      </w:pPr>
      <w:proofErr w:type="gramStart"/>
      <w:r>
        <w:rPr>
          <w:color w:val="323031"/>
        </w:rPr>
        <w:t>and</w:t>
      </w:r>
      <w:proofErr w:type="gramEnd"/>
      <w:r>
        <w:rPr>
          <w:color w:val="323031"/>
          <w:spacing w:val="-25"/>
        </w:rPr>
        <w:t xml:space="preserve"> </w:t>
      </w:r>
      <w:r>
        <w:rPr>
          <w:color w:val="323031"/>
        </w:rPr>
        <w:t>friends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offender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their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family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friends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—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talk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about: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  <w:w w:val="95"/>
        </w:rPr>
        <w:t>What</w:t>
      </w:r>
      <w:r>
        <w:rPr>
          <w:color w:val="323031"/>
          <w:spacing w:val="-4"/>
          <w:w w:val="95"/>
        </w:rPr>
        <w:t xml:space="preserve"> </w:t>
      </w:r>
      <w:r>
        <w:rPr>
          <w:color w:val="323031"/>
          <w:w w:val="95"/>
        </w:rPr>
        <w:t>happened?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  <w:w w:val="95"/>
        </w:rPr>
        <w:t>How</w:t>
      </w:r>
      <w:r>
        <w:rPr>
          <w:color w:val="323031"/>
          <w:spacing w:val="-10"/>
          <w:w w:val="95"/>
        </w:rPr>
        <w:t xml:space="preserve"> </w:t>
      </w:r>
      <w:r>
        <w:rPr>
          <w:color w:val="323031"/>
          <w:w w:val="95"/>
        </w:rPr>
        <w:t>were</w:t>
      </w:r>
      <w:r>
        <w:rPr>
          <w:color w:val="323031"/>
          <w:spacing w:val="-10"/>
          <w:w w:val="95"/>
        </w:rPr>
        <w:t xml:space="preserve"> </w:t>
      </w:r>
      <w:r>
        <w:rPr>
          <w:color w:val="323031"/>
          <w:w w:val="95"/>
        </w:rPr>
        <w:t>people</w:t>
      </w:r>
      <w:r>
        <w:rPr>
          <w:color w:val="323031"/>
          <w:spacing w:val="-10"/>
          <w:w w:val="95"/>
        </w:rPr>
        <w:t xml:space="preserve"> </w:t>
      </w:r>
      <w:r>
        <w:rPr>
          <w:color w:val="323031"/>
          <w:w w:val="95"/>
        </w:rPr>
        <w:t>affected?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</w:rPr>
        <w:t>What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needs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done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make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things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better?</w:t>
      </w:r>
    </w:p>
    <w:p w:rsidR="00FA5891" w:rsidRDefault="00B8433F">
      <w:pPr>
        <w:pStyle w:val="BodyText"/>
        <w:spacing w:before="136" w:line="265" w:lineRule="auto"/>
        <w:ind w:left="510" w:right="2322"/>
        <w:jc w:val="both"/>
      </w:pP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Restorative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Justice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Unit’s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(RJU)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primary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objective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restorative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justice</w:t>
      </w:r>
      <w:r>
        <w:rPr>
          <w:color w:val="323031"/>
          <w:spacing w:val="25"/>
          <w:w w:val="9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members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community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who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have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been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affected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offence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forum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that</w:t>
      </w:r>
      <w:r>
        <w:rPr>
          <w:color w:val="323031"/>
          <w:w w:val="92"/>
        </w:rPr>
        <w:t xml:space="preserve"> </w:t>
      </w:r>
      <w:r>
        <w:rPr>
          <w:color w:val="323031"/>
        </w:rPr>
        <w:t>provides: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line="265" w:lineRule="auto"/>
        <w:ind w:right="2270" w:hanging="283"/>
      </w:pPr>
      <w:r>
        <w:rPr>
          <w:color w:val="323031"/>
        </w:rPr>
        <w:t>victims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opportunity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talk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about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how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offence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affected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them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others</w:t>
      </w:r>
      <w:r>
        <w:rPr>
          <w:color w:val="323031"/>
          <w:w w:val="94"/>
        </w:rPr>
        <w:t xml:space="preserve"> </w:t>
      </w:r>
      <w:r>
        <w:rPr>
          <w:color w:val="323031"/>
        </w:rPr>
        <w:t>close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them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ind w:hanging="283"/>
      </w:pPr>
      <w:r>
        <w:rPr>
          <w:color w:val="323031"/>
        </w:rPr>
        <w:t>offenders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opportunity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accept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responsibility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their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actions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 w:line="265" w:lineRule="auto"/>
        <w:ind w:right="2150" w:hanging="283"/>
      </w:pPr>
      <w:r>
        <w:rPr>
          <w:color w:val="323031"/>
        </w:rPr>
        <w:t>victims,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offenders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supporters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opportunity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discuss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harm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what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needs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w w:val="88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done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repair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harm,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and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ind w:hanging="283"/>
      </w:pPr>
      <w:proofErr w:type="gramStart"/>
      <w:r>
        <w:rPr>
          <w:color w:val="323031"/>
        </w:rPr>
        <w:t>offenders</w:t>
      </w:r>
      <w:proofErr w:type="gramEnd"/>
      <w:r>
        <w:rPr>
          <w:color w:val="323031"/>
          <w:spacing w:val="-32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opportunity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repair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harm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done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offence.</w:t>
      </w:r>
    </w:p>
    <w:p w:rsidR="00FA5891" w:rsidRDefault="00B8433F">
      <w:pPr>
        <w:pStyle w:val="BodyText"/>
        <w:spacing w:before="136" w:line="265" w:lineRule="auto"/>
        <w:ind w:left="510" w:right="2038"/>
      </w:pPr>
      <w:r>
        <w:rPr>
          <w:color w:val="323031"/>
        </w:rPr>
        <w:t>In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2014–2015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there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were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112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referrals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made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RJU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(83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Policing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29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the</w:t>
      </w:r>
      <w:r>
        <w:rPr>
          <w:color w:val="323031"/>
          <w:w w:val="94"/>
        </w:rPr>
        <w:t xml:space="preserve"> </w:t>
      </w:r>
      <w:r>
        <w:rPr>
          <w:color w:val="323031"/>
          <w:spacing w:val="-1"/>
        </w:rPr>
        <w:t>Children’s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Court)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involving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294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offences.</w:t>
      </w:r>
    </w:p>
    <w:p w:rsidR="00FA5891" w:rsidRDefault="00B8433F">
      <w:pPr>
        <w:pStyle w:val="BodyText"/>
        <w:spacing w:line="265" w:lineRule="auto"/>
        <w:ind w:left="510" w:right="2038"/>
      </w:pPr>
      <w:r>
        <w:rPr>
          <w:color w:val="323031"/>
          <w:spacing w:val="-3"/>
        </w:rPr>
        <w:t>Referrals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may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2"/>
        </w:rPr>
        <w:t>be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made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2"/>
        </w:rPr>
        <w:t>at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any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time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during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criminal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justice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process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are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used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significantly</w:t>
      </w:r>
      <w:r>
        <w:rPr>
          <w:color w:val="323031"/>
          <w:spacing w:val="52"/>
          <w:w w:val="95"/>
        </w:rPr>
        <w:t xml:space="preserve"> </w:t>
      </w:r>
      <w:r>
        <w:rPr>
          <w:color w:val="323031"/>
          <w:spacing w:val="-2"/>
        </w:rPr>
        <w:t>by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ACT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Policing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divert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young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people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from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courts.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5"/>
        </w:rPr>
        <w:t>However,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where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matters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proceed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to</w:t>
      </w:r>
      <w:r>
        <w:rPr>
          <w:color w:val="323031"/>
          <w:spacing w:val="51"/>
          <w:w w:val="88"/>
        </w:rPr>
        <w:t xml:space="preserve"> </w:t>
      </w:r>
      <w:r>
        <w:rPr>
          <w:color w:val="323031"/>
        </w:rPr>
        <w:t>court,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referral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may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2"/>
        </w:rPr>
        <w:t>be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made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2"/>
        </w:rPr>
        <w:t>RJU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during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proceedings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either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2"/>
        </w:rPr>
        <w:t>on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request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of</w:t>
      </w:r>
      <w:r>
        <w:rPr>
          <w:color w:val="323031"/>
          <w:spacing w:val="43"/>
          <w:w w:val="90"/>
        </w:rPr>
        <w:t xml:space="preserve"> </w:t>
      </w:r>
      <w:r>
        <w:rPr>
          <w:color w:val="323031"/>
          <w:spacing w:val="-3"/>
        </w:rPr>
        <w:t>parties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or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by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8"/>
        </w:rPr>
        <w:t xml:space="preserve"> </w:t>
      </w:r>
      <w:proofErr w:type="spellStart"/>
      <w:r>
        <w:rPr>
          <w:color w:val="323031"/>
          <w:spacing w:val="-3"/>
        </w:rPr>
        <w:t>Childrens</w:t>
      </w:r>
      <w:proofErr w:type="spellEnd"/>
      <w:r>
        <w:rPr>
          <w:color w:val="323031"/>
          <w:spacing w:val="-28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27"/>
        </w:rPr>
        <w:t xml:space="preserve"> </w:t>
      </w:r>
      <w:r>
        <w:rPr>
          <w:color w:val="323031"/>
          <w:spacing w:val="-3"/>
        </w:rPr>
        <w:t>Magistrate.</w:t>
      </w:r>
    </w:p>
    <w:p w:rsidR="00FA5891" w:rsidRDefault="00B8433F">
      <w:pPr>
        <w:pStyle w:val="BodyText"/>
        <w:ind w:left="510"/>
      </w:pP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proofErr w:type="spellStart"/>
      <w:r>
        <w:rPr>
          <w:color w:val="323031"/>
        </w:rPr>
        <w:t>Childrens</w:t>
      </w:r>
      <w:proofErr w:type="spellEnd"/>
      <w:r>
        <w:rPr>
          <w:color w:val="323031"/>
          <w:spacing w:val="-30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refer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matter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time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following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admission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guilt.</w:t>
      </w:r>
    </w:p>
    <w:p w:rsidR="00FA5891" w:rsidRDefault="00B8433F">
      <w:pPr>
        <w:pStyle w:val="BodyText"/>
        <w:spacing w:before="22" w:line="265" w:lineRule="auto"/>
        <w:ind w:left="510" w:right="2038"/>
      </w:pPr>
      <w:r>
        <w:rPr>
          <w:color w:val="323031"/>
          <w:spacing w:val="-3"/>
        </w:rPr>
        <w:t>The</w:t>
      </w:r>
      <w:r>
        <w:rPr>
          <w:color w:val="323031"/>
          <w:spacing w:val="-30"/>
        </w:rPr>
        <w:t xml:space="preserve"> </w:t>
      </w:r>
      <w:proofErr w:type="spellStart"/>
      <w:r>
        <w:rPr>
          <w:color w:val="323031"/>
          <w:spacing w:val="-3"/>
        </w:rPr>
        <w:t>Childrens</w:t>
      </w:r>
      <w:proofErr w:type="spellEnd"/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may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take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into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account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  <w:spacing w:val="-3"/>
        </w:rPr>
        <w:t>young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4"/>
        </w:rPr>
        <w:t>offender</w:t>
      </w:r>
      <w:r>
        <w:rPr>
          <w:color w:val="323031"/>
          <w:spacing w:val="-3"/>
        </w:rPr>
        <w:t>’s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participation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restorative</w:t>
      </w:r>
      <w:r>
        <w:rPr>
          <w:color w:val="323031"/>
          <w:spacing w:val="60"/>
          <w:w w:val="92"/>
        </w:rPr>
        <w:t xml:space="preserve"> </w:t>
      </w:r>
      <w:r>
        <w:rPr>
          <w:color w:val="323031"/>
        </w:rPr>
        <w:t>justice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process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when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sentencing.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cannot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take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into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account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fact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young</w:t>
      </w:r>
      <w:r>
        <w:rPr>
          <w:color w:val="323031"/>
          <w:w w:val="94"/>
        </w:rPr>
        <w:t xml:space="preserve"> </w:t>
      </w:r>
      <w:r>
        <w:rPr>
          <w:color w:val="323031"/>
          <w:w w:val="95"/>
        </w:rPr>
        <w:t>offender</w:t>
      </w:r>
      <w:r>
        <w:rPr>
          <w:color w:val="323031"/>
          <w:spacing w:val="-8"/>
          <w:w w:val="95"/>
        </w:rPr>
        <w:t xml:space="preserve"> </w:t>
      </w:r>
      <w:r>
        <w:rPr>
          <w:color w:val="323031"/>
          <w:w w:val="95"/>
        </w:rPr>
        <w:t>chooses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not</w:t>
      </w:r>
      <w:r>
        <w:rPr>
          <w:color w:val="323031"/>
          <w:spacing w:val="-8"/>
          <w:w w:val="95"/>
        </w:rPr>
        <w:t xml:space="preserve"> </w:t>
      </w:r>
      <w:r>
        <w:rPr>
          <w:color w:val="323031"/>
          <w:w w:val="95"/>
        </w:rPr>
        <w:t>to</w:t>
      </w:r>
      <w:r>
        <w:rPr>
          <w:color w:val="323031"/>
          <w:spacing w:val="-7"/>
          <w:w w:val="95"/>
        </w:rPr>
        <w:t xml:space="preserve"> </w:t>
      </w:r>
      <w:r>
        <w:rPr>
          <w:color w:val="323031"/>
          <w:w w:val="95"/>
        </w:rPr>
        <w:t>participate.</w:t>
      </w:r>
    </w:p>
    <w:p w:rsidR="00FA5891" w:rsidRDefault="00FA5891">
      <w:pPr>
        <w:pStyle w:val="BodyText"/>
        <w:spacing w:line="265" w:lineRule="auto"/>
        <w:ind w:left="510" w:right="2038"/>
      </w:pPr>
      <w:r w:rsidRPr="00FA5891">
        <w:pict>
          <v:group id="_x0000_s1051" style="position:absolute;left:0;text-align:left;margin-left:930.75pt;margin-top:8.9pt;width:67.1pt;height:142.15pt;z-index:4480;mso-position-horizontal-relative:page" coordorigin="18615,178" coordsize="1342,2843">
            <v:shape id="_x0000_s1052" style="position:absolute;left:18615;top:178;width:1342;height:2843" coordorigin="18615,178" coordsize="1342,2843" path="m19956,178l18615,806r1341,2215l19956,178xe" fillcolor="#c7c9c8" stroked="f">
              <v:path arrowok="t"/>
            </v:shape>
            <w10:wrap anchorx="page"/>
          </v:group>
        </w:pict>
      </w:r>
      <w:r w:rsidR="00B8433F">
        <w:rPr>
          <w:color w:val="323031"/>
          <w:spacing w:val="-2"/>
        </w:rPr>
        <w:t>Phase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two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2"/>
        </w:rPr>
        <w:t>of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restorative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justice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will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2"/>
        </w:rPr>
        <w:t>be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2"/>
        </w:rPr>
        <w:t>commenced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1"/>
        </w:rPr>
        <w:t>in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2"/>
        </w:rPr>
        <w:t>2016.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2"/>
        </w:rPr>
        <w:t>Phase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two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will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allow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for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referrals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to</w:t>
      </w:r>
      <w:r w:rsidR="00B8433F">
        <w:rPr>
          <w:color w:val="323031"/>
          <w:spacing w:val="52"/>
          <w:w w:val="88"/>
        </w:rPr>
        <w:t xml:space="preserve"> </w:t>
      </w:r>
      <w:r w:rsidR="00B8433F">
        <w:rPr>
          <w:color w:val="323031"/>
          <w:spacing w:val="-2"/>
        </w:rPr>
        <w:t>be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made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for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adult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offenders.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The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court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will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2"/>
        </w:rPr>
        <w:t>be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working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with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the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2"/>
        </w:rPr>
        <w:t>Justice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and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  <w:spacing w:val="-3"/>
        </w:rPr>
        <w:t>Community</w:t>
      </w:r>
      <w:r w:rsidR="00B8433F">
        <w:rPr>
          <w:color w:val="323031"/>
          <w:spacing w:val="-28"/>
        </w:rPr>
        <w:t xml:space="preserve"> </w:t>
      </w:r>
      <w:r w:rsidR="00B8433F">
        <w:rPr>
          <w:color w:val="323031"/>
          <w:spacing w:val="-3"/>
        </w:rPr>
        <w:t>Safety</w:t>
      </w:r>
      <w:r w:rsidR="00B8433F">
        <w:rPr>
          <w:color w:val="323031"/>
          <w:spacing w:val="47"/>
          <w:w w:val="92"/>
        </w:rPr>
        <w:t xml:space="preserve"> </w:t>
      </w:r>
      <w:r w:rsidR="00B8433F">
        <w:rPr>
          <w:color w:val="323031"/>
          <w:spacing w:val="-3"/>
        </w:rPr>
        <w:t>Directorate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  <w:spacing w:val="-2"/>
        </w:rPr>
        <w:t>to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ensure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smooth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transition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  <w:spacing w:val="-2"/>
        </w:rPr>
        <w:t>of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this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option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  <w:spacing w:val="-3"/>
        </w:rPr>
        <w:t>into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the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  <w:spacing w:val="-3"/>
        </w:rPr>
        <w:t>adult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criminal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3"/>
        </w:rPr>
        <w:t>justice</w:t>
      </w:r>
      <w:r w:rsidR="00B8433F">
        <w:rPr>
          <w:color w:val="323031"/>
          <w:spacing w:val="-30"/>
        </w:rPr>
        <w:t xml:space="preserve"> </w:t>
      </w:r>
      <w:r w:rsidR="00B8433F">
        <w:rPr>
          <w:color w:val="323031"/>
          <w:spacing w:val="-3"/>
        </w:rPr>
        <w:t>system.</w:t>
      </w:r>
    </w:p>
    <w:p w:rsidR="00FA5891" w:rsidRDefault="00FA5891">
      <w:pPr>
        <w:spacing w:line="265" w:lineRule="auto"/>
        <w:sectPr w:rsidR="00FA5891">
          <w:type w:val="continuous"/>
          <w:pgSz w:w="19960" w:h="14180" w:orient="landscape"/>
          <w:pgMar w:top="1320" w:right="0" w:bottom="280" w:left="0" w:header="720" w:footer="720" w:gutter="0"/>
          <w:cols w:num="2" w:space="720" w:equalWidth="0">
            <w:col w:w="9068" w:space="1250"/>
            <w:col w:w="9642"/>
          </w:cols>
        </w:sect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5"/>
          <w:szCs w:val="25"/>
        </w:rPr>
      </w:pPr>
    </w:p>
    <w:p w:rsidR="00FA5891" w:rsidRDefault="00FA5891">
      <w:pPr>
        <w:tabs>
          <w:tab w:val="left" w:pos="17786"/>
        </w:tabs>
        <w:spacing w:line="270" w:lineRule="exact"/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1049" style="position:absolute;left:0;text-align:left;margin-left:0;margin-top:-12.75pt;width:44.6pt;height:43.95pt;z-index:4504;mso-position-horizontal-relative:page" coordorigin=",-255" coordsize="892,879">
            <v:shape id="_x0000_s1050" style="position:absolute;top:-255;width:892;height:879" coordorigin=",-255" coordsize="892,879" path="m548,-255l,-85,,624r892,l548,-25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46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47</w:t>
      </w:r>
    </w:p>
    <w:p w:rsidR="00FA5891" w:rsidRDefault="00FA5891">
      <w:pPr>
        <w:spacing w:line="270" w:lineRule="exact"/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  <w:r w:rsidRPr="00FA5891">
        <w:lastRenderedPageBreak/>
        <w:pict>
          <v:group id="_x0000_s1040" style="position:absolute;margin-left:0;margin-top:0;width:997.8pt;height:708.7pt;z-index:-55936;mso-position-horizontal-relative:page;mso-position-vertical-relative:page" coordsize="19956,14174">
            <v:shape id="_x0000_s1048" type="#_x0000_t75" style="position:absolute;width:17878;height:11509">
              <v:imagedata r:id="rId87" o:title=""/>
            </v:shape>
            <v:group id="_x0000_s1046" style="position:absolute;left:14867;width:5090;height:9185" coordorigin="14867" coordsize="5090,9185">
              <v:shape id="_x0000_s1047" style="position:absolute;left:14867;width:5090;height:9185" coordorigin="14867" coordsize="5090,9185" path="m19956,l14867,r3728,9184l19956,9127,19956,e" stroked="f">
                <v:path arrowok="t"/>
              </v:shape>
            </v:group>
            <v:group id="_x0000_s1044" style="position:absolute;left:17906;top:9245;width:2050;height:4345" coordorigin="17906,9245" coordsize="2050,4345">
              <v:shape id="_x0000_s1045" style="position:absolute;left:17906;top:9245;width:2050;height:4345" coordorigin="17906,9245" coordsize="2050,4345" path="m19956,9245r-2050,959l19956,13589r,-4344xe" fillcolor="#c7c9c8" stroked="f">
                <v:path arrowok="t"/>
              </v:shape>
            </v:group>
            <v:group id="_x0000_s1041" style="position:absolute;top:11849;width:3971;height:2325" coordorigin=",11849" coordsize="3971,2325">
              <v:shape id="_x0000_s1043" style="position:absolute;top:11849;width:3971;height:2325" coordorigin=",11849" coordsize="3971,2325" path="m3061,11849l,12705r,1468l3971,14173,3061,11849e" fillcolor="#002d5b" stroked="f">
                <v:path arrowok="t"/>
              </v:shape>
              <v:shape id="_x0000_s1042" type="#_x0000_t75" style="position:absolute;left:16928;top:1255;width:1900;height:2260">
                <v:imagedata r:id="rId88" o:title=""/>
              </v:shape>
            </v:group>
            <w10:wrap anchorx="page" anchory="page"/>
          </v:group>
        </w:pict>
      </w: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7"/>
        <w:rPr>
          <w:rFonts w:ascii="Arial Unicode MS" w:eastAsia="Arial Unicode MS" w:hAnsi="Arial Unicode MS" w:cs="Arial Unicode MS"/>
          <w:sz w:val="11"/>
          <w:szCs w:val="11"/>
        </w:rPr>
      </w:pPr>
    </w:p>
    <w:p w:rsidR="00FA5891" w:rsidRDefault="00B8433F">
      <w:pPr>
        <w:spacing w:before="48" w:line="384" w:lineRule="exact"/>
        <w:ind w:left="8231" w:right="2518"/>
        <w:rPr>
          <w:rFonts w:ascii="Calibri" w:eastAsia="Calibri" w:hAnsi="Calibri" w:cs="Calibri"/>
          <w:sz w:val="32"/>
          <w:szCs w:val="32"/>
        </w:rPr>
      </w:pPr>
      <w:bookmarkStart w:id="78" w:name="JUDICIAL_EDUCATION_ANDCOMMUNITY_INVOLVEM"/>
      <w:bookmarkEnd w:id="78"/>
      <w:r>
        <w:rPr>
          <w:rFonts w:ascii="Calibri"/>
          <w:b/>
          <w:color w:val="002D5B"/>
          <w:w w:val="105"/>
          <w:sz w:val="32"/>
        </w:rPr>
        <w:t>JUDICIAL</w:t>
      </w:r>
      <w:r>
        <w:rPr>
          <w:rFonts w:ascii="Calibri"/>
          <w:b/>
          <w:color w:val="002D5B"/>
          <w:spacing w:val="30"/>
          <w:w w:val="105"/>
          <w:sz w:val="32"/>
        </w:rPr>
        <w:t xml:space="preserve"> </w:t>
      </w:r>
      <w:r>
        <w:rPr>
          <w:rFonts w:ascii="Calibri"/>
          <w:b/>
          <w:color w:val="002D5B"/>
          <w:w w:val="105"/>
          <w:sz w:val="32"/>
        </w:rPr>
        <w:t>EDUC</w:t>
      </w:r>
      <w:r>
        <w:rPr>
          <w:rFonts w:ascii="Calibri"/>
          <w:b/>
          <w:color w:val="002D5B"/>
          <w:spacing w:val="-25"/>
          <w:w w:val="105"/>
          <w:sz w:val="32"/>
        </w:rPr>
        <w:t>A</w:t>
      </w:r>
      <w:r>
        <w:rPr>
          <w:rFonts w:ascii="Calibri"/>
          <w:b/>
          <w:color w:val="002D5B"/>
          <w:w w:val="105"/>
          <w:sz w:val="32"/>
        </w:rPr>
        <w:t>TION</w:t>
      </w:r>
      <w:r>
        <w:rPr>
          <w:rFonts w:ascii="Calibri"/>
          <w:b/>
          <w:color w:val="002D5B"/>
          <w:spacing w:val="31"/>
          <w:w w:val="105"/>
          <w:sz w:val="32"/>
        </w:rPr>
        <w:t xml:space="preserve"> </w:t>
      </w:r>
      <w:r>
        <w:rPr>
          <w:rFonts w:ascii="Calibri"/>
          <w:b/>
          <w:color w:val="002D5B"/>
          <w:w w:val="105"/>
          <w:sz w:val="32"/>
        </w:rPr>
        <w:t>AND</w:t>
      </w:r>
      <w:r>
        <w:rPr>
          <w:rFonts w:ascii="Calibri"/>
          <w:b/>
          <w:color w:val="002D5B"/>
          <w:w w:val="109"/>
          <w:sz w:val="32"/>
        </w:rPr>
        <w:t xml:space="preserve"> </w:t>
      </w:r>
      <w:r>
        <w:rPr>
          <w:rFonts w:ascii="Calibri"/>
          <w:b/>
          <w:color w:val="002D5B"/>
          <w:w w:val="105"/>
          <w:sz w:val="32"/>
        </w:rPr>
        <w:t>COMMUNITY</w:t>
      </w:r>
      <w:r>
        <w:rPr>
          <w:rFonts w:ascii="Calibri"/>
          <w:b/>
          <w:color w:val="002D5B"/>
          <w:spacing w:val="-34"/>
          <w:w w:val="105"/>
          <w:sz w:val="32"/>
        </w:rPr>
        <w:t xml:space="preserve"> </w:t>
      </w:r>
      <w:r>
        <w:rPr>
          <w:rFonts w:ascii="Calibri"/>
          <w:b/>
          <w:color w:val="002D5B"/>
          <w:spacing w:val="-2"/>
          <w:w w:val="105"/>
          <w:sz w:val="32"/>
        </w:rPr>
        <w:t>INVOL</w:t>
      </w:r>
      <w:r>
        <w:rPr>
          <w:rFonts w:ascii="Calibri"/>
          <w:b/>
          <w:color w:val="002D5B"/>
          <w:spacing w:val="-3"/>
          <w:w w:val="105"/>
          <w:sz w:val="32"/>
        </w:rPr>
        <w:t>VEMENT</w:t>
      </w:r>
    </w:p>
    <w:p w:rsidR="00FA5891" w:rsidRDefault="00FA5891">
      <w:pPr>
        <w:pStyle w:val="Heading5"/>
        <w:tabs>
          <w:tab w:val="right" w:pos="14638"/>
        </w:tabs>
        <w:spacing w:before="76"/>
      </w:pPr>
      <w:hyperlink w:anchor="_bookmark29" w:history="1">
        <w:r w:rsidR="00B8433F">
          <w:rPr>
            <w:color w:val="002D5B"/>
          </w:rPr>
          <w:t>Judicial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education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and</w:t>
        </w:r>
        <w:r w:rsidR="00B8433F">
          <w:rPr>
            <w:color w:val="002D5B"/>
            <w:spacing w:val="-2"/>
          </w:rPr>
          <w:t xml:space="preserve"> </w:t>
        </w:r>
        <w:r w:rsidR="00B8433F">
          <w:rPr>
            <w:color w:val="002D5B"/>
          </w:rPr>
          <w:t>professional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development</w:t>
        </w:r>
        <w:r w:rsidR="00B8433F">
          <w:rPr>
            <w:color w:val="002D5B"/>
          </w:rPr>
          <w:tab/>
          <w:t>50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29" w:history="1">
        <w:r w:rsidR="00B8433F">
          <w:rPr>
            <w:color w:val="002D5B"/>
          </w:rPr>
          <w:t>Legal</w:t>
        </w:r>
        <w:r w:rsidR="00B8433F">
          <w:rPr>
            <w:color w:val="002D5B"/>
            <w:spacing w:val="-5"/>
          </w:rPr>
          <w:t xml:space="preserve"> </w:t>
        </w:r>
        <w:r w:rsidR="00B8433F">
          <w:rPr>
            <w:color w:val="002D5B"/>
          </w:rPr>
          <w:t>education,</w:t>
        </w:r>
        <w:r w:rsidR="00B8433F">
          <w:rPr>
            <w:color w:val="002D5B"/>
            <w:spacing w:val="-4"/>
          </w:rPr>
          <w:t xml:space="preserve"> </w:t>
        </w:r>
        <w:r w:rsidR="00B8433F">
          <w:rPr>
            <w:color w:val="002D5B"/>
          </w:rPr>
          <w:t>public</w:t>
        </w:r>
        <w:r w:rsidR="00B8433F">
          <w:rPr>
            <w:color w:val="002D5B"/>
            <w:spacing w:val="-4"/>
          </w:rPr>
          <w:t xml:space="preserve"> </w:t>
        </w:r>
        <w:r w:rsidR="00B8433F">
          <w:rPr>
            <w:color w:val="002D5B"/>
          </w:rPr>
          <w:t>and</w:t>
        </w:r>
        <w:r w:rsidR="00B8433F">
          <w:rPr>
            <w:color w:val="002D5B"/>
            <w:spacing w:val="-4"/>
          </w:rPr>
          <w:t xml:space="preserve"> </w:t>
        </w:r>
        <w:r w:rsidR="00B8433F">
          <w:rPr>
            <w:color w:val="002D5B"/>
          </w:rPr>
          <w:t>professional</w:t>
        </w:r>
        <w:r w:rsidR="00B8433F">
          <w:rPr>
            <w:color w:val="002D5B"/>
            <w:spacing w:val="-5"/>
          </w:rPr>
          <w:t xml:space="preserve"> </w:t>
        </w:r>
        <w:r w:rsidR="00B8433F">
          <w:rPr>
            <w:color w:val="002D5B"/>
          </w:rPr>
          <w:t>engagement</w:t>
        </w:r>
        <w:r w:rsidR="00B8433F">
          <w:rPr>
            <w:color w:val="002D5B"/>
          </w:rPr>
          <w:tab/>
          <w:t>51</w:t>
        </w:r>
      </w:hyperlink>
    </w:p>
    <w:p w:rsidR="00FA5891" w:rsidRDefault="00FA5891">
      <w:pPr>
        <w:pStyle w:val="Heading5"/>
        <w:tabs>
          <w:tab w:val="right" w:pos="14638"/>
        </w:tabs>
      </w:pPr>
      <w:hyperlink w:anchor="_bookmark31" w:history="1">
        <w:r w:rsidR="00B8433F">
          <w:rPr>
            <w:color w:val="002D5B"/>
          </w:rPr>
          <w:t>Community</w:t>
        </w:r>
        <w:r w:rsidR="00B8433F">
          <w:rPr>
            <w:color w:val="002D5B"/>
            <w:spacing w:val="-3"/>
          </w:rPr>
          <w:t xml:space="preserve"> </w:t>
        </w:r>
        <w:r w:rsidR="00B8433F">
          <w:rPr>
            <w:color w:val="002D5B"/>
          </w:rPr>
          <w:t>engagement</w:t>
        </w:r>
        <w:r w:rsidR="00B8433F">
          <w:rPr>
            <w:color w:val="002D5B"/>
          </w:rPr>
          <w:tab/>
          <w:t>52</w:t>
        </w:r>
      </w:hyperlink>
    </w:p>
    <w:p w:rsidR="00FA5891" w:rsidRDefault="00FA5891">
      <w:pPr>
        <w:sectPr w:rsidR="00FA5891">
          <w:headerReference w:type="default" r:id="rId89"/>
          <w:pgSz w:w="19960" w:h="14180" w:orient="landscape"/>
          <w:pgMar w:top="1320" w:right="2320" w:bottom="280" w:left="2880" w:header="0" w:footer="0" w:gutter="0"/>
          <w:cols w:space="720"/>
        </w:sectPr>
      </w:pPr>
    </w:p>
    <w:p w:rsidR="00FA5891" w:rsidRDefault="00FA5891">
      <w:pPr>
        <w:rPr>
          <w:rFonts w:ascii="Tahoma" w:eastAsia="Tahoma" w:hAnsi="Tahoma" w:cs="Tahoma"/>
          <w:sz w:val="40"/>
          <w:szCs w:val="40"/>
        </w:rPr>
      </w:pPr>
    </w:p>
    <w:p w:rsidR="00FA5891" w:rsidRDefault="00FA5891">
      <w:pPr>
        <w:rPr>
          <w:rFonts w:ascii="Tahoma" w:eastAsia="Tahoma" w:hAnsi="Tahoma" w:cs="Tahoma"/>
          <w:sz w:val="40"/>
          <w:szCs w:val="40"/>
        </w:rPr>
      </w:pPr>
    </w:p>
    <w:p w:rsidR="00FA5891" w:rsidRDefault="00FA5891">
      <w:pPr>
        <w:pStyle w:val="Heading1"/>
        <w:numPr>
          <w:ilvl w:val="0"/>
          <w:numId w:val="2"/>
        </w:numPr>
        <w:tabs>
          <w:tab w:val="left" w:pos="1985"/>
        </w:tabs>
        <w:spacing w:before="262" w:line="460" w:lineRule="exact"/>
        <w:ind w:right="2136"/>
        <w:rPr>
          <w:b w:val="0"/>
          <w:bCs w:val="0"/>
        </w:rPr>
      </w:pPr>
      <w:r w:rsidRPr="00FA5891">
        <w:pict>
          <v:shape id="_x0000_s1039" type="#_x0000_t202" style="position:absolute;left:0;text-align:left;margin-left:27.35pt;margin-top:40.9pt;width:10pt;height:203.35pt;z-index:-55840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87"/>
                      <w:sz w:val="16"/>
                    </w:rPr>
                    <w:t>JUDICIAL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2"/>
                      <w:w w:val="91"/>
                      <w:sz w:val="16"/>
                    </w:rPr>
                    <w:t>EDUCA</w:t>
                  </w:r>
                  <w:r>
                    <w:rPr>
                      <w:rFonts w:ascii="Arial Unicode MS"/>
                      <w:color w:val="002D5B"/>
                      <w:spacing w:val="-2"/>
                      <w:w w:val="96"/>
                      <w:sz w:val="16"/>
                    </w:rPr>
                    <w:t>TION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101"/>
                      <w:sz w:val="16"/>
                    </w:rPr>
                    <w:t>AND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95"/>
                      <w:sz w:val="16"/>
                    </w:rPr>
                    <w:t>COMMUNITY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5"/>
                      <w:sz w:val="16"/>
                    </w:rPr>
                    <w:t>INVOL</w:t>
                  </w:r>
                  <w:r>
                    <w:rPr>
                      <w:rFonts w:ascii="Arial Unicode MS"/>
                      <w:color w:val="002D5B"/>
                      <w:spacing w:val="-1"/>
                      <w:w w:val="90"/>
                      <w:sz w:val="16"/>
                    </w:rPr>
                    <w:t>VEMENT</w:t>
                  </w:r>
                </w:p>
              </w:txbxContent>
            </v:textbox>
            <w10:wrap anchorx="page"/>
          </v:shape>
        </w:pict>
      </w:r>
      <w:bookmarkStart w:id="79" w:name="_bookmark29"/>
      <w:bookmarkStart w:id="80" w:name="JUDICIAL_EDUCATION_AND_7COMMUNITY_INVOLV"/>
      <w:bookmarkStart w:id="81" w:name="Judicial_education_and_professional_deve"/>
      <w:bookmarkStart w:id="82" w:name="Legal_education,_public_and_professional"/>
      <w:bookmarkStart w:id="83" w:name="_bookmark28"/>
      <w:bookmarkEnd w:id="79"/>
      <w:bookmarkEnd w:id="80"/>
      <w:bookmarkEnd w:id="81"/>
      <w:bookmarkEnd w:id="82"/>
      <w:bookmarkEnd w:id="83"/>
      <w:r w:rsidR="00B8433F">
        <w:rPr>
          <w:color w:val="002D5B"/>
          <w:w w:val="105"/>
        </w:rPr>
        <w:t>JUDICIAL</w:t>
      </w:r>
      <w:r w:rsidR="00B8433F">
        <w:rPr>
          <w:color w:val="002D5B"/>
          <w:spacing w:val="38"/>
          <w:w w:val="105"/>
        </w:rPr>
        <w:t xml:space="preserve"> </w:t>
      </w:r>
      <w:r w:rsidR="00B8433F">
        <w:rPr>
          <w:color w:val="002D5B"/>
          <w:w w:val="105"/>
        </w:rPr>
        <w:t>EDUC</w:t>
      </w:r>
      <w:r w:rsidR="00B8433F">
        <w:rPr>
          <w:color w:val="002D5B"/>
          <w:spacing w:val="-31"/>
          <w:w w:val="105"/>
        </w:rPr>
        <w:t>A</w:t>
      </w:r>
      <w:r w:rsidR="00B8433F">
        <w:rPr>
          <w:color w:val="002D5B"/>
          <w:w w:val="105"/>
        </w:rPr>
        <w:t>TION</w:t>
      </w:r>
      <w:r w:rsidR="00B8433F">
        <w:rPr>
          <w:color w:val="002D5B"/>
          <w:spacing w:val="39"/>
          <w:w w:val="105"/>
        </w:rPr>
        <w:t xml:space="preserve"> </w:t>
      </w:r>
      <w:r w:rsidR="00B8433F">
        <w:rPr>
          <w:color w:val="002D5B"/>
          <w:w w:val="105"/>
        </w:rPr>
        <w:t>AND</w:t>
      </w:r>
      <w:r w:rsidR="00B8433F">
        <w:rPr>
          <w:color w:val="002D5B"/>
          <w:w w:val="109"/>
        </w:rPr>
        <w:t xml:space="preserve"> </w:t>
      </w:r>
      <w:r w:rsidR="00B8433F">
        <w:rPr>
          <w:color w:val="002D5B"/>
          <w:w w:val="105"/>
        </w:rPr>
        <w:t>COMMUNITY</w:t>
      </w:r>
      <w:r w:rsidR="00B8433F">
        <w:rPr>
          <w:color w:val="002D5B"/>
          <w:spacing w:val="-45"/>
          <w:w w:val="105"/>
        </w:rPr>
        <w:t xml:space="preserve"> </w:t>
      </w:r>
      <w:r w:rsidR="00B8433F">
        <w:rPr>
          <w:color w:val="002D5B"/>
          <w:spacing w:val="-2"/>
          <w:w w:val="105"/>
        </w:rPr>
        <w:t>INVOL</w:t>
      </w:r>
      <w:r w:rsidR="00B8433F">
        <w:rPr>
          <w:color w:val="002D5B"/>
          <w:spacing w:val="-3"/>
          <w:w w:val="105"/>
        </w:rPr>
        <w:t>VEMENT</w:t>
      </w:r>
    </w:p>
    <w:p w:rsidR="00FA5891" w:rsidRDefault="00FA5891">
      <w:pPr>
        <w:rPr>
          <w:rFonts w:ascii="Calibri" w:eastAsia="Calibri" w:hAnsi="Calibri" w:cs="Calibri"/>
          <w:b/>
          <w:bCs/>
          <w:sz w:val="40"/>
          <w:szCs w:val="40"/>
        </w:rPr>
      </w:pPr>
    </w:p>
    <w:p w:rsidR="00FA5891" w:rsidRDefault="00FA5891">
      <w:pPr>
        <w:spacing w:before="5"/>
        <w:rPr>
          <w:rFonts w:ascii="Calibri" w:eastAsia="Calibri" w:hAnsi="Calibri" w:cs="Calibri"/>
          <w:b/>
          <w:bCs/>
          <w:sz w:val="36"/>
          <w:szCs w:val="36"/>
        </w:rPr>
      </w:pPr>
    </w:p>
    <w:p w:rsidR="00FA5891" w:rsidRDefault="00B8433F">
      <w:pPr>
        <w:pStyle w:val="Heading3"/>
      </w:pPr>
      <w:r>
        <w:rPr>
          <w:color w:val="002D5B"/>
        </w:rPr>
        <w:t>Judicial</w:t>
      </w:r>
      <w:r>
        <w:rPr>
          <w:color w:val="002D5B"/>
          <w:spacing w:val="-18"/>
        </w:rPr>
        <w:t xml:space="preserve"> </w:t>
      </w:r>
      <w:r>
        <w:rPr>
          <w:color w:val="002D5B"/>
        </w:rPr>
        <w:t>education</w:t>
      </w:r>
      <w:r>
        <w:rPr>
          <w:color w:val="002D5B"/>
          <w:spacing w:val="-17"/>
        </w:rPr>
        <w:t xml:space="preserve"> </w:t>
      </w:r>
      <w:r>
        <w:rPr>
          <w:color w:val="002D5B"/>
        </w:rPr>
        <w:t>and</w:t>
      </w:r>
      <w:r>
        <w:rPr>
          <w:color w:val="002D5B"/>
          <w:spacing w:val="-18"/>
        </w:rPr>
        <w:t xml:space="preserve"> </w:t>
      </w:r>
      <w:r>
        <w:rPr>
          <w:color w:val="002D5B"/>
        </w:rPr>
        <w:t>professional</w:t>
      </w:r>
      <w:r>
        <w:rPr>
          <w:color w:val="002D5B"/>
          <w:spacing w:val="-17"/>
        </w:rPr>
        <w:t xml:space="preserve"> </w:t>
      </w:r>
      <w:r>
        <w:rPr>
          <w:color w:val="002D5B"/>
        </w:rPr>
        <w:t>development</w:t>
      </w:r>
    </w:p>
    <w:p w:rsidR="00FA5891" w:rsidRDefault="00B8433F">
      <w:pPr>
        <w:spacing w:before="111" w:line="264" w:lineRule="auto"/>
        <w:ind w:left="1984" w:right="387"/>
        <w:jc w:val="both"/>
        <w:rPr>
          <w:rFonts w:ascii="Tahoma" w:eastAsia="Tahoma" w:hAnsi="Tahoma" w:cs="Tahoma"/>
          <w:sz w:val="18"/>
          <w:szCs w:val="18"/>
        </w:rPr>
      </w:pPr>
      <w:r>
        <w:rPr>
          <w:rFonts w:ascii="Tahoma" w:eastAsia="Tahoma" w:hAnsi="Tahoma" w:cs="Tahoma"/>
          <w:color w:val="323031"/>
          <w:sz w:val="18"/>
          <w:szCs w:val="18"/>
        </w:rPr>
        <w:t>The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court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adopts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a</w:t>
      </w:r>
      <w:r>
        <w:rPr>
          <w:rFonts w:ascii="Tahoma" w:eastAsia="Tahoma" w:hAnsi="Tahoma" w:cs="Tahoma"/>
          <w:color w:val="323031"/>
          <w:spacing w:val="-2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policy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of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supporting</w:t>
      </w:r>
      <w:r>
        <w:rPr>
          <w:rFonts w:ascii="Tahoma" w:eastAsia="Tahoma" w:hAnsi="Tahoma" w:cs="Tahoma"/>
          <w:color w:val="323031"/>
          <w:spacing w:val="-2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5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days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annual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judicial</w:t>
      </w:r>
      <w:r>
        <w:rPr>
          <w:rFonts w:ascii="Tahoma" w:eastAsia="Tahoma" w:hAnsi="Tahoma" w:cs="Tahoma"/>
          <w:color w:val="323031"/>
          <w:spacing w:val="-2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education,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consistent</w:t>
      </w:r>
      <w:r>
        <w:rPr>
          <w:rFonts w:ascii="Tahoma" w:eastAsia="Tahoma" w:hAnsi="Tahoma" w:cs="Tahoma"/>
          <w:color w:val="323031"/>
          <w:spacing w:val="-2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with</w:t>
      </w:r>
      <w:r>
        <w:rPr>
          <w:rFonts w:ascii="Tahoma" w:eastAsia="Tahoma" w:hAnsi="Tahoma" w:cs="Tahoma"/>
          <w:color w:val="323031"/>
          <w:w w:val="92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National</w:t>
      </w:r>
      <w:r>
        <w:rPr>
          <w:rFonts w:ascii="Tahoma" w:eastAsia="Tahoma" w:hAnsi="Tahoma" w:cs="Tahoma"/>
          <w:color w:val="323031"/>
          <w:spacing w:val="-38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Judicial</w:t>
      </w:r>
      <w:r>
        <w:rPr>
          <w:rFonts w:ascii="Tahoma" w:eastAsia="Tahoma" w:hAnsi="Tahoma" w:cs="Tahoma"/>
          <w:color w:val="323031"/>
          <w:spacing w:val="-37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College</w:t>
      </w:r>
      <w:r>
        <w:rPr>
          <w:rFonts w:ascii="Tahoma" w:eastAsia="Tahoma" w:hAnsi="Tahoma" w:cs="Tahoma"/>
          <w:color w:val="323031"/>
          <w:spacing w:val="-37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z w:val="18"/>
          <w:szCs w:val="18"/>
        </w:rPr>
        <w:t>of</w:t>
      </w:r>
      <w:r>
        <w:rPr>
          <w:rFonts w:ascii="Tahoma" w:eastAsia="Tahoma" w:hAnsi="Tahoma" w:cs="Tahoma"/>
          <w:color w:val="323031"/>
          <w:spacing w:val="-37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323031"/>
          <w:spacing w:val="-2"/>
          <w:sz w:val="18"/>
          <w:szCs w:val="18"/>
        </w:rPr>
        <w:t>Australia’</w:t>
      </w:r>
      <w:r>
        <w:rPr>
          <w:rFonts w:ascii="Tahoma" w:eastAsia="Tahoma" w:hAnsi="Tahoma" w:cs="Tahoma"/>
          <w:color w:val="323031"/>
          <w:spacing w:val="-1"/>
          <w:sz w:val="18"/>
          <w:szCs w:val="18"/>
        </w:rPr>
        <w:t>s</w:t>
      </w:r>
      <w:r>
        <w:rPr>
          <w:rFonts w:ascii="Tahoma" w:eastAsia="Tahoma" w:hAnsi="Tahoma" w:cs="Tahoma"/>
          <w:color w:val="323031"/>
          <w:spacing w:val="-3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National</w:t>
      </w:r>
      <w:r>
        <w:rPr>
          <w:rFonts w:ascii="Arial" w:eastAsia="Arial" w:hAnsi="Arial" w:cs="Arial"/>
          <w:i/>
          <w:color w:val="323031"/>
          <w:spacing w:val="-3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Standard</w:t>
      </w:r>
      <w:r>
        <w:rPr>
          <w:rFonts w:ascii="Arial" w:eastAsia="Arial" w:hAnsi="Arial" w:cs="Arial"/>
          <w:i/>
          <w:color w:val="323031"/>
          <w:spacing w:val="-3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for</w:t>
      </w:r>
      <w:r>
        <w:rPr>
          <w:rFonts w:ascii="Arial" w:eastAsia="Arial" w:hAnsi="Arial" w:cs="Arial"/>
          <w:i/>
          <w:color w:val="323031"/>
          <w:spacing w:val="-3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Professional</w:t>
      </w:r>
      <w:r>
        <w:rPr>
          <w:rFonts w:ascii="Arial" w:eastAsia="Arial" w:hAnsi="Arial" w:cs="Arial"/>
          <w:i/>
          <w:color w:val="323031"/>
          <w:spacing w:val="-3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Development</w:t>
      </w:r>
      <w:r>
        <w:rPr>
          <w:rFonts w:ascii="Arial" w:eastAsia="Arial" w:hAnsi="Arial" w:cs="Arial"/>
          <w:i/>
          <w:color w:val="323031"/>
          <w:spacing w:val="-3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sz w:val="18"/>
          <w:szCs w:val="18"/>
        </w:rPr>
        <w:t>of</w:t>
      </w:r>
      <w:r>
        <w:rPr>
          <w:rFonts w:ascii="Arial" w:eastAsia="Arial" w:hAnsi="Arial" w:cs="Arial"/>
          <w:i/>
          <w:color w:val="323031"/>
          <w:spacing w:val="24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w w:val="95"/>
          <w:sz w:val="18"/>
          <w:szCs w:val="18"/>
        </w:rPr>
        <w:t>Australian</w:t>
      </w:r>
      <w:r>
        <w:rPr>
          <w:rFonts w:ascii="Arial" w:eastAsia="Arial" w:hAnsi="Arial" w:cs="Arial"/>
          <w:i/>
          <w:color w:val="323031"/>
          <w:spacing w:val="-6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w w:val="95"/>
          <w:sz w:val="18"/>
          <w:szCs w:val="18"/>
        </w:rPr>
        <w:t>Judicial</w:t>
      </w:r>
      <w:r>
        <w:rPr>
          <w:rFonts w:ascii="Arial" w:eastAsia="Arial" w:hAnsi="Arial" w:cs="Arial"/>
          <w:i/>
          <w:color w:val="323031"/>
          <w:spacing w:val="-6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23031"/>
          <w:w w:val="95"/>
          <w:sz w:val="18"/>
          <w:szCs w:val="18"/>
        </w:rPr>
        <w:t>Officers</w:t>
      </w:r>
      <w:r>
        <w:rPr>
          <w:rFonts w:ascii="Tahoma" w:eastAsia="Tahoma" w:hAnsi="Tahoma" w:cs="Tahoma"/>
          <w:color w:val="323031"/>
          <w:w w:val="95"/>
          <w:sz w:val="18"/>
          <w:szCs w:val="18"/>
        </w:rPr>
        <w:t>.</w:t>
      </w:r>
    </w:p>
    <w:p w:rsidR="00FA5891" w:rsidRDefault="00B8433F">
      <w:pPr>
        <w:pStyle w:val="BodyText"/>
        <w:spacing w:line="264" w:lineRule="auto"/>
        <w:ind w:right="232"/>
      </w:pPr>
      <w:r>
        <w:rPr>
          <w:color w:val="323031"/>
          <w:spacing w:val="-3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magistrates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are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actively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involved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continuing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judicial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education.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2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August</w:t>
      </w:r>
      <w:r>
        <w:rPr>
          <w:color w:val="323031"/>
          <w:spacing w:val="-29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35"/>
          <w:w w:val="98"/>
        </w:rPr>
        <w:t xml:space="preserve"> </w:t>
      </w:r>
      <w:r>
        <w:rPr>
          <w:color w:val="323031"/>
          <w:spacing w:val="-3"/>
        </w:rPr>
        <w:t>December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2"/>
        </w:rPr>
        <w:t>2014,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seminars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were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held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2"/>
        </w:rPr>
        <w:t>at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Australian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National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4"/>
        </w:rPr>
        <w:t>University.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The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seminars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—</w:t>
      </w:r>
      <w:r>
        <w:rPr>
          <w:color w:val="323031"/>
          <w:spacing w:val="41"/>
          <w:w w:val="110"/>
        </w:rPr>
        <w:t xml:space="preserve"> </w:t>
      </w:r>
      <w:r>
        <w:rPr>
          <w:color w:val="323031"/>
          <w:spacing w:val="-3"/>
        </w:rPr>
        <w:t>which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were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open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2"/>
        </w:rPr>
        <w:t>to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all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magistrates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Supreme</w:t>
      </w:r>
      <w:r>
        <w:rPr>
          <w:color w:val="323031"/>
          <w:spacing w:val="-24"/>
        </w:rPr>
        <w:t xml:space="preserve"> </w:t>
      </w:r>
      <w:r>
        <w:rPr>
          <w:color w:val="323031"/>
          <w:spacing w:val="-3"/>
        </w:rPr>
        <w:t>Court</w:t>
      </w:r>
      <w:r>
        <w:rPr>
          <w:color w:val="323031"/>
          <w:spacing w:val="-23"/>
        </w:rPr>
        <w:t xml:space="preserve"> </w:t>
      </w:r>
      <w:r>
        <w:rPr>
          <w:color w:val="323031"/>
          <w:spacing w:val="-3"/>
        </w:rPr>
        <w:t>judges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—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comprised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number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37"/>
          <w:w w:val="87"/>
        </w:rPr>
        <w:t xml:space="preserve"> </w:t>
      </w:r>
      <w:r>
        <w:rPr>
          <w:color w:val="323031"/>
        </w:rPr>
        <w:t>presentations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well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interactive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question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time.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All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attended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some,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if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not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all,</w:t>
      </w:r>
      <w:r>
        <w:rPr>
          <w:color w:val="323031"/>
          <w:w w:val="95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sessions</w:t>
      </w:r>
      <w:r>
        <w:rPr>
          <w:color w:val="323031"/>
          <w:spacing w:val="-38"/>
        </w:rPr>
        <w:t xml:space="preserve"> </w:t>
      </w:r>
      <w:r>
        <w:rPr>
          <w:color w:val="323031"/>
        </w:rPr>
        <w:t>offered.</w:t>
      </w:r>
    </w:p>
    <w:p w:rsidR="00FA5891" w:rsidRDefault="00FA5891">
      <w:pPr>
        <w:pStyle w:val="BodyText"/>
        <w:spacing w:line="264" w:lineRule="auto"/>
        <w:ind w:right="39"/>
      </w:pPr>
      <w:r w:rsidRPr="00FA5891">
        <w:pict>
          <v:shape id="_x0000_s1038" type="#_x0000_t75" alt="Image of - Stairs in the Magistrates Court" style="position:absolute;left:0;text-align:left;margin-left:99.2pt;margin-top:67.95pt;width:357.15pt;height:226.75pt;z-index:4648;mso-position-horizontal-relative:page">
            <v:imagedata r:id="rId90" o:title=""/>
            <w10:wrap anchorx="page"/>
          </v:shape>
        </w:pict>
      </w:r>
      <w:r w:rsidR="00B8433F">
        <w:rPr>
          <w:color w:val="323031"/>
        </w:rPr>
        <w:t>External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presenters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were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invited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speak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about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number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topics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relevant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court.</w:t>
      </w:r>
      <w:r w:rsidR="00B8433F">
        <w:rPr>
          <w:color w:val="323031"/>
          <w:w w:val="95"/>
        </w:rPr>
        <w:t xml:space="preserve"> </w:t>
      </w:r>
      <w:r w:rsidR="00B8433F">
        <w:rPr>
          <w:color w:val="323031"/>
        </w:rPr>
        <w:t>These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included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presentations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relating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to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thinking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behind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making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laws,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domestic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violence</w:t>
      </w:r>
      <w:r w:rsidR="00B8433F">
        <w:rPr>
          <w:color w:val="323031"/>
          <w:w w:val="96"/>
        </w:rPr>
        <w:t xml:space="preserve"> </w:t>
      </w:r>
      <w:r w:rsidR="00B8433F">
        <w:rPr>
          <w:color w:val="323031"/>
        </w:rPr>
        <w:t>responses,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understanding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mental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health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issues,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drug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use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abuse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education,</w:t>
      </w:r>
      <w:r w:rsidR="00B8433F">
        <w:rPr>
          <w:color w:val="323031"/>
          <w:spacing w:val="-31"/>
        </w:rPr>
        <w:t xml:space="preserve"> </w:t>
      </w:r>
      <w:r w:rsidR="00B8433F">
        <w:rPr>
          <w:color w:val="323031"/>
        </w:rPr>
        <w:t>forensic</w:t>
      </w:r>
      <w:r w:rsidR="00B8433F">
        <w:rPr>
          <w:color w:val="323031"/>
          <w:w w:val="96"/>
        </w:rPr>
        <w:t xml:space="preserve"> </w:t>
      </w:r>
      <w:r w:rsidR="00B8433F">
        <w:rPr>
          <w:color w:val="323031"/>
        </w:rPr>
        <w:t>issues,</w:t>
      </w:r>
      <w:r w:rsidR="00B8433F">
        <w:rPr>
          <w:color w:val="323031"/>
          <w:spacing w:val="-38"/>
        </w:rPr>
        <w:t xml:space="preserve"> </w:t>
      </w:r>
      <w:r w:rsidR="00B8433F">
        <w:rPr>
          <w:color w:val="323031"/>
        </w:rPr>
        <w:t>restorative</w:t>
      </w:r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justice,</w:t>
      </w:r>
      <w:r w:rsidR="00B8433F">
        <w:rPr>
          <w:color w:val="323031"/>
          <w:spacing w:val="-38"/>
        </w:rPr>
        <w:t xml:space="preserve"> </w:t>
      </w:r>
      <w:r w:rsidR="00B8433F">
        <w:rPr>
          <w:color w:val="323031"/>
        </w:rPr>
        <w:t>costs</w:t>
      </w:r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orders</w:t>
      </w:r>
      <w:r w:rsidR="00B8433F">
        <w:rPr>
          <w:color w:val="323031"/>
          <w:spacing w:val="-38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38"/>
        </w:rPr>
        <w:t xml:space="preserve"> </w:t>
      </w:r>
      <w:r w:rsidR="00B8433F">
        <w:rPr>
          <w:color w:val="323031"/>
        </w:rPr>
        <w:t>International</w:t>
      </w:r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Courts</w:t>
      </w:r>
      <w:r w:rsidR="00B8433F">
        <w:rPr>
          <w:color w:val="323031"/>
          <w:spacing w:val="-38"/>
        </w:rPr>
        <w:t xml:space="preserve"> </w:t>
      </w:r>
      <w:r w:rsidR="00B8433F">
        <w:rPr>
          <w:color w:val="323031"/>
        </w:rPr>
        <w:t>Framework</w:t>
      </w:r>
      <w:r w:rsidR="00B8433F">
        <w:rPr>
          <w:color w:val="323031"/>
          <w:spacing w:val="-37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38"/>
        </w:rPr>
        <w:t xml:space="preserve"> </w:t>
      </w:r>
      <w:r w:rsidR="00B8433F">
        <w:rPr>
          <w:color w:val="323031"/>
        </w:rPr>
        <w:t>Excellence.</w:t>
      </w:r>
    </w:p>
    <w:p w:rsidR="00FA5891" w:rsidRDefault="00B8433F">
      <w:pPr>
        <w:rPr>
          <w:rFonts w:ascii="Tahoma" w:eastAsia="Tahoma" w:hAnsi="Tahoma" w:cs="Tahoma"/>
          <w:sz w:val="18"/>
          <w:szCs w:val="18"/>
        </w:rPr>
      </w:pPr>
      <w:r>
        <w:br w:type="column"/>
      </w: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pStyle w:val="BodyText"/>
        <w:spacing w:before="152" w:line="264" w:lineRule="auto"/>
        <w:ind w:left="510" w:right="2038"/>
      </w:pPr>
      <w:r w:rsidRPr="00FA5891">
        <w:pict>
          <v:shape id="_x0000_s1037" type="#_x0000_t202" style="position:absolute;left:0;text-align:left;margin-left:958.4pt;margin-top:9.55pt;width:12.75pt;height:22pt;z-index:4720;mso-position-horizontal-relative:page" filled="f" stroked="f">
            <v:textbox inset="0,0,0,0">
              <w:txbxContent>
                <w:p w:rsidR="00FA5891" w:rsidRDefault="00B8433F">
                  <w:pPr>
                    <w:spacing w:line="440" w:lineRule="exact"/>
                    <w:rPr>
                      <w:rFonts w:ascii="Century Gothic" w:eastAsia="Century Gothic" w:hAnsi="Century Gothic" w:cs="Century Gothic"/>
                      <w:sz w:val="44"/>
                      <w:szCs w:val="44"/>
                    </w:rPr>
                  </w:pPr>
                  <w:r>
                    <w:rPr>
                      <w:rFonts w:ascii="Century Gothic"/>
                      <w:b/>
                      <w:color w:val="002D5B"/>
                      <w:sz w:val="44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The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magistrates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have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also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attended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number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external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continuing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education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conferences</w:t>
      </w:r>
      <w:r w:rsidR="00B8433F">
        <w:rPr>
          <w:color w:val="323031"/>
          <w:w w:val="97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33"/>
        </w:rPr>
        <w:t xml:space="preserve"> </w:t>
      </w:r>
      <w:r w:rsidR="00B8433F">
        <w:rPr>
          <w:color w:val="323031"/>
        </w:rPr>
        <w:t>seminars</w:t>
      </w:r>
      <w:r w:rsidR="00B8433F">
        <w:rPr>
          <w:color w:val="323031"/>
          <w:spacing w:val="-32"/>
        </w:rPr>
        <w:t xml:space="preserve"> </w:t>
      </w:r>
      <w:r w:rsidR="00B8433F">
        <w:rPr>
          <w:color w:val="323031"/>
        </w:rPr>
        <w:t>including:</w:t>
      </w:r>
    </w:p>
    <w:p w:rsidR="00FA5891" w:rsidRDefault="00FA5891">
      <w:pPr>
        <w:pStyle w:val="BodyText"/>
        <w:numPr>
          <w:ilvl w:val="2"/>
          <w:numId w:val="4"/>
        </w:numPr>
        <w:tabs>
          <w:tab w:val="left" w:pos="794"/>
        </w:tabs>
        <w:spacing w:before="114"/>
        <w:ind w:hanging="283"/>
      </w:pPr>
      <w:r w:rsidRPr="00FA5891">
        <w:pict>
          <v:shape id="_x0000_s1036" type="#_x0000_t202" style="position:absolute;left:0;text-align:left;margin-left:962.1pt;margin-top:3.3pt;width:10pt;height:203.35pt;z-index:4696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87"/>
                      <w:sz w:val="16"/>
                    </w:rPr>
                    <w:t>JUDICIAL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2"/>
                      <w:w w:val="91"/>
                      <w:sz w:val="16"/>
                    </w:rPr>
                    <w:t>EDUCA</w:t>
                  </w:r>
                  <w:r>
                    <w:rPr>
                      <w:rFonts w:ascii="Arial Unicode MS"/>
                      <w:color w:val="002D5B"/>
                      <w:spacing w:val="-2"/>
                      <w:w w:val="96"/>
                      <w:sz w:val="16"/>
                    </w:rPr>
                    <w:t>TION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101"/>
                      <w:sz w:val="16"/>
                    </w:rPr>
                    <w:t>AND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95"/>
                      <w:sz w:val="16"/>
                    </w:rPr>
                    <w:t>COMMUNITY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5"/>
                      <w:sz w:val="16"/>
                    </w:rPr>
                    <w:t>INVOL</w:t>
                  </w:r>
                  <w:r>
                    <w:rPr>
                      <w:rFonts w:ascii="Arial Unicode MS"/>
                      <w:color w:val="002D5B"/>
                      <w:spacing w:val="-1"/>
                      <w:w w:val="90"/>
                      <w:sz w:val="16"/>
                    </w:rPr>
                    <w:t>VEMENT</w:t>
                  </w:r>
                </w:p>
              </w:txbxContent>
            </v:textbox>
            <w10:wrap anchorx="page"/>
          </v:shape>
        </w:pict>
      </w:r>
      <w:r w:rsidR="00B8433F">
        <w:rPr>
          <w:color w:val="323031"/>
        </w:rPr>
        <w:t>Asia</w:t>
      </w:r>
      <w:r w:rsidR="00B8433F">
        <w:rPr>
          <w:color w:val="323031"/>
          <w:spacing w:val="-35"/>
        </w:rPr>
        <w:t xml:space="preserve"> </w:t>
      </w:r>
      <w:r w:rsidR="00B8433F">
        <w:rPr>
          <w:color w:val="323031"/>
        </w:rPr>
        <w:t>Pacific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Coroners</w:t>
      </w:r>
      <w:r w:rsidR="00B8433F">
        <w:rPr>
          <w:color w:val="323031"/>
          <w:spacing w:val="-35"/>
        </w:rPr>
        <w:t xml:space="preserve"> </w:t>
      </w:r>
      <w:r w:rsidR="00B8433F">
        <w:rPr>
          <w:color w:val="323031"/>
        </w:rPr>
        <w:t>Society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Conference</w:t>
      </w:r>
      <w:r w:rsidR="00B8433F">
        <w:rPr>
          <w:color w:val="323031"/>
          <w:spacing w:val="-35"/>
        </w:rPr>
        <w:t xml:space="preserve"> </w:t>
      </w:r>
      <w:r w:rsidR="00B8433F">
        <w:rPr>
          <w:color w:val="323031"/>
        </w:rPr>
        <w:t>(Chief</w:t>
      </w:r>
      <w:r w:rsidR="00B8433F">
        <w:rPr>
          <w:color w:val="323031"/>
          <w:spacing w:val="-34"/>
        </w:rPr>
        <w:t xml:space="preserve"> </w:t>
      </w:r>
      <w:r w:rsidR="00B8433F">
        <w:rPr>
          <w:color w:val="323031"/>
        </w:rPr>
        <w:t>Magistrate)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</w:rPr>
        <w:t>National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Judicial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College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Australia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–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Judicial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Leadership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Program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(Chief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Magistrate)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 w:line="264" w:lineRule="auto"/>
        <w:ind w:right="2960" w:hanging="283"/>
      </w:pPr>
      <w:r>
        <w:rPr>
          <w:color w:val="323031"/>
        </w:rPr>
        <w:t>The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South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Pacific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Council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Children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2"/>
        </w:rPr>
        <w:t xml:space="preserve"> </w:t>
      </w:r>
      <w:r>
        <w:rPr>
          <w:color w:val="323031"/>
          <w:spacing w:val="-3"/>
        </w:rPr>
        <w:t>Youth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Conference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2"/>
        </w:rPr>
        <w:t xml:space="preserve"> </w:t>
      </w:r>
      <w:r>
        <w:rPr>
          <w:color w:val="323031"/>
        </w:rPr>
        <w:t>Samoa</w:t>
      </w:r>
      <w:r>
        <w:rPr>
          <w:color w:val="323031"/>
          <w:w w:val="96"/>
        </w:rPr>
        <w:t xml:space="preserve"> </w:t>
      </w:r>
      <w:r>
        <w:rPr>
          <w:color w:val="323031"/>
          <w:w w:val="95"/>
        </w:rPr>
        <w:t>(Magistrate</w:t>
      </w:r>
      <w:r>
        <w:rPr>
          <w:color w:val="323031"/>
          <w:spacing w:val="-18"/>
          <w:w w:val="95"/>
        </w:rPr>
        <w:t xml:space="preserve"> </w:t>
      </w:r>
      <w:r>
        <w:rPr>
          <w:color w:val="323031"/>
          <w:w w:val="95"/>
        </w:rPr>
        <w:t>Fryar)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line="264" w:lineRule="auto"/>
        <w:ind w:right="2038" w:hanging="283"/>
      </w:pPr>
      <w:r>
        <w:rPr>
          <w:color w:val="323031"/>
        </w:rPr>
        <w:t>Writing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better</w:t>
      </w:r>
      <w:r>
        <w:rPr>
          <w:color w:val="323031"/>
          <w:spacing w:val="-32"/>
        </w:rPr>
        <w:t xml:space="preserve"> </w:t>
      </w:r>
      <w:proofErr w:type="spellStart"/>
      <w:r>
        <w:rPr>
          <w:color w:val="323031"/>
        </w:rPr>
        <w:t>Judgements</w:t>
      </w:r>
      <w:proofErr w:type="spellEnd"/>
      <w:r>
        <w:rPr>
          <w:color w:val="323031"/>
          <w:spacing w:val="-32"/>
        </w:rPr>
        <w:t xml:space="preserve"> </w:t>
      </w:r>
      <w:r>
        <w:rPr>
          <w:color w:val="323031"/>
        </w:rPr>
        <w:t>Program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convened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National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Judicial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College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Australia</w:t>
      </w:r>
      <w:r>
        <w:rPr>
          <w:color w:val="323031"/>
          <w:w w:val="96"/>
        </w:rPr>
        <w:t xml:space="preserve"> </w:t>
      </w:r>
      <w:r>
        <w:rPr>
          <w:color w:val="323031"/>
          <w:w w:val="95"/>
        </w:rPr>
        <w:t>(Magistrate</w:t>
      </w:r>
      <w:r>
        <w:rPr>
          <w:color w:val="323031"/>
          <w:spacing w:val="-14"/>
          <w:w w:val="95"/>
        </w:rPr>
        <w:t xml:space="preserve"> </w:t>
      </w:r>
      <w:r>
        <w:rPr>
          <w:color w:val="323031"/>
          <w:w w:val="95"/>
        </w:rPr>
        <w:t>Cook)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line="264" w:lineRule="auto"/>
        <w:ind w:right="2511" w:hanging="283"/>
      </w:pP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Orientation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Program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convened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Judicial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Commission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NSW</w:t>
      </w:r>
      <w:r>
        <w:rPr>
          <w:color w:val="323031"/>
          <w:w w:val="99"/>
        </w:rPr>
        <w:t xml:space="preserve"> </w:t>
      </w:r>
      <w:r>
        <w:rPr>
          <w:color w:val="323031"/>
          <w:w w:val="95"/>
        </w:rPr>
        <w:t>(Magistrate</w:t>
      </w:r>
      <w:r>
        <w:rPr>
          <w:color w:val="323031"/>
          <w:spacing w:val="-14"/>
          <w:w w:val="95"/>
        </w:rPr>
        <w:t xml:space="preserve"> </w:t>
      </w:r>
      <w:r>
        <w:rPr>
          <w:color w:val="323031"/>
          <w:w w:val="95"/>
        </w:rPr>
        <w:t>Cook)</w:t>
      </w:r>
    </w:p>
    <w:p w:rsidR="00FA5891" w:rsidRDefault="00FA5891">
      <w:pPr>
        <w:spacing w:before="10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3"/>
        <w:ind w:left="510"/>
      </w:pPr>
      <w:r>
        <w:rPr>
          <w:color w:val="002D5B"/>
        </w:rPr>
        <w:t>Legal</w:t>
      </w:r>
      <w:r>
        <w:rPr>
          <w:color w:val="002D5B"/>
          <w:spacing w:val="-23"/>
        </w:rPr>
        <w:t xml:space="preserve"> </w:t>
      </w:r>
      <w:r>
        <w:rPr>
          <w:color w:val="002D5B"/>
        </w:rPr>
        <w:t>education,</w:t>
      </w:r>
      <w:r>
        <w:rPr>
          <w:color w:val="002D5B"/>
          <w:spacing w:val="-23"/>
        </w:rPr>
        <w:t xml:space="preserve"> </w:t>
      </w:r>
      <w:r>
        <w:rPr>
          <w:color w:val="002D5B"/>
        </w:rPr>
        <w:t>public</w:t>
      </w:r>
      <w:r>
        <w:rPr>
          <w:color w:val="002D5B"/>
          <w:spacing w:val="-23"/>
        </w:rPr>
        <w:t xml:space="preserve"> </w:t>
      </w:r>
      <w:r>
        <w:rPr>
          <w:color w:val="002D5B"/>
        </w:rPr>
        <w:t>and</w:t>
      </w:r>
      <w:r>
        <w:rPr>
          <w:color w:val="002D5B"/>
          <w:spacing w:val="-23"/>
        </w:rPr>
        <w:t xml:space="preserve"> </w:t>
      </w:r>
      <w:r>
        <w:rPr>
          <w:color w:val="002D5B"/>
        </w:rPr>
        <w:t>professional</w:t>
      </w:r>
      <w:r>
        <w:rPr>
          <w:color w:val="002D5B"/>
          <w:spacing w:val="-22"/>
        </w:rPr>
        <w:t xml:space="preserve"> </w:t>
      </w:r>
      <w:r>
        <w:rPr>
          <w:color w:val="002D5B"/>
        </w:rPr>
        <w:t>engagement</w:t>
      </w:r>
    </w:p>
    <w:p w:rsidR="00FA5891" w:rsidRDefault="00B8433F">
      <w:pPr>
        <w:pStyle w:val="BodyText"/>
        <w:spacing w:before="111" w:line="264" w:lineRule="auto"/>
        <w:ind w:left="510" w:right="2353"/>
      </w:pPr>
      <w:r>
        <w:rPr>
          <w:color w:val="323031"/>
        </w:rPr>
        <w:t>The</w:t>
      </w:r>
      <w:r>
        <w:rPr>
          <w:color w:val="323031"/>
          <w:spacing w:val="-40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actively</w:t>
      </w:r>
      <w:r>
        <w:rPr>
          <w:color w:val="323031"/>
          <w:spacing w:val="-40"/>
        </w:rPr>
        <w:t xml:space="preserve"> </w:t>
      </w:r>
      <w:r>
        <w:rPr>
          <w:color w:val="323031"/>
        </w:rPr>
        <w:t>engage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community</w:t>
      </w:r>
      <w:r>
        <w:rPr>
          <w:color w:val="323031"/>
          <w:spacing w:val="-4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professional</w:t>
      </w:r>
      <w:r>
        <w:rPr>
          <w:color w:val="323031"/>
          <w:spacing w:val="-40"/>
        </w:rPr>
        <w:t xml:space="preserve"> </w:t>
      </w:r>
      <w:proofErr w:type="spellStart"/>
      <w:r>
        <w:rPr>
          <w:color w:val="323031"/>
        </w:rPr>
        <w:t>organisations</w:t>
      </w:r>
      <w:proofErr w:type="spellEnd"/>
      <w:r>
        <w:rPr>
          <w:color w:val="323031"/>
          <w:spacing w:val="-3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9"/>
        </w:rPr>
        <w:t xml:space="preserve"> </w:t>
      </w:r>
      <w:r>
        <w:rPr>
          <w:color w:val="323031"/>
        </w:rPr>
        <w:t>events.</w:t>
      </w:r>
      <w:r>
        <w:rPr>
          <w:color w:val="323031"/>
          <w:w w:val="94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reporting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year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Chief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Magistrate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was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member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of,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presented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attended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</w:t>
      </w:r>
      <w:r>
        <w:rPr>
          <w:color w:val="323031"/>
          <w:w w:val="95"/>
        </w:rPr>
        <w:t xml:space="preserve"> </w:t>
      </w:r>
      <w:r>
        <w:rPr>
          <w:color w:val="323031"/>
        </w:rPr>
        <w:t>number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2"/>
        </w:rPr>
        <w:t xml:space="preserve"> </w:t>
      </w:r>
      <w:proofErr w:type="spellStart"/>
      <w:r>
        <w:rPr>
          <w:color w:val="323031"/>
        </w:rPr>
        <w:t>fora</w:t>
      </w:r>
      <w:proofErr w:type="spellEnd"/>
      <w:r>
        <w:rPr>
          <w:color w:val="323031"/>
          <w:spacing w:val="-32"/>
        </w:rPr>
        <w:t xml:space="preserve"> </w:t>
      </w:r>
      <w:r>
        <w:rPr>
          <w:color w:val="323031"/>
        </w:rPr>
        <w:t>including: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ind w:hanging="283"/>
      </w:pPr>
      <w:r>
        <w:rPr>
          <w:color w:val="323031"/>
        </w:rPr>
        <w:t>Law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Reform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Advisory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Council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member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</w:rPr>
        <w:t>Board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member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Australian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Association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2"/>
        </w:rPr>
        <w:t>Women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Judges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</w:rPr>
        <w:t>A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judicial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member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Bar</w:t>
      </w:r>
      <w:r>
        <w:rPr>
          <w:color w:val="323031"/>
          <w:spacing w:val="-21"/>
        </w:rPr>
        <w:t xml:space="preserve"> </w:t>
      </w:r>
      <w:r>
        <w:rPr>
          <w:color w:val="323031"/>
        </w:rPr>
        <w:t>Association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  <w:w w:val="95"/>
        </w:rPr>
        <w:t>Donate</w:t>
      </w:r>
      <w:r>
        <w:rPr>
          <w:color w:val="323031"/>
          <w:spacing w:val="-10"/>
          <w:w w:val="95"/>
        </w:rPr>
        <w:t xml:space="preserve"> </w:t>
      </w:r>
      <w:r>
        <w:rPr>
          <w:color w:val="323031"/>
          <w:w w:val="95"/>
        </w:rPr>
        <w:t>for</w:t>
      </w:r>
      <w:r>
        <w:rPr>
          <w:color w:val="323031"/>
          <w:spacing w:val="-10"/>
          <w:w w:val="95"/>
        </w:rPr>
        <w:t xml:space="preserve"> </w:t>
      </w:r>
      <w:r>
        <w:rPr>
          <w:color w:val="323031"/>
          <w:w w:val="95"/>
        </w:rPr>
        <w:t>Life</w:t>
      </w:r>
      <w:r>
        <w:rPr>
          <w:color w:val="323031"/>
          <w:spacing w:val="-10"/>
          <w:w w:val="95"/>
        </w:rPr>
        <w:t xml:space="preserve"> </w:t>
      </w:r>
      <w:r>
        <w:rPr>
          <w:color w:val="323031"/>
          <w:w w:val="95"/>
        </w:rPr>
        <w:t>engagements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</w:rPr>
        <w:t>University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Third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Age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</w:rPr>
        <w:t>Justice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Peace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engagements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</w:rPr>
        <w:t>Key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speaker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Conflict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Resolution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Services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Annual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General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Meeting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  <w:w w:val="95"/>
        </w:rPr>
        <w:t>Australian</w:t>
      </w:r>
      <w:r>
        <w:rPr>
          <w:color w:val="323031"/>
          <w:spacing w:val="5"/>
          <w:w w:val="95"/>
        </w:rPr>
        <w:t xml:space="preserve"> </w:t>
      </w:r>
      <w:r>
        <w:rPr>
          <w:color w:val="323031"/>
          <w:w w:val="95"/>
        </w:rPr>
        <w:t>Lawyers</w:t>
      </w:r>
      <w:r>
        <w:rPr>
          <w:color w:val="323031"/>
          <w:spacing w:val="5"/>
          <w:w w:val="95"/>
        </w:rPr>
        <w:t xml:space="preserve"> </w:t>
      </w:r>
      <w:r>
        <w:rPr>
          <w:color w:val="323031"/>
          <w:w w:val="95"/>
        </w:rPr>
        <w:t>Alliance</w:t>
      </w:r>
      <w:r>
        <w:rPr>
          <w:color w:val="323031"/>
          <w:spacing w:val="6"/>
          <w:w w:val="95"/>
        </w:rPr>
        <w:t xml:space="preserve"> </w:t>
      </w:r>
      <w:r>
        <w:rPr>
          <w:color w:val="323031"/>
          <w:w w:val="95"/>
        </w:rPr>
        <w:t>Professional</w:t>
      </w:r>
      <w:r>
        <w:rPr>
          <w:color w:val="323031"/>
          <w:spacing w:val="5"/>
          <w:w w:val="95"/>
        </w:rPr>
        <w:t xml:space="preserve"> </w:t>
      </w:r>
      <w:r>
        <w:rPr>
          <w:color w:val="323031"/>
          <w:w w:val="95"/>
        </w:rPr>
        <w:t>Development</w:t>
      </w:r>
      <w:r>
        <w:rPr>
          <w:color w:val="323031"/>
          <w:spacing w:val="6"/>
          <w:w w:val="95"/>
        </w:rPr>
        <w:t xml:space="preserve"> </w:t>
      </w:r>
      <w:r>
        <w:rPr>
          <w:color w:val="323031"/>
          <w:w w:val="95"/>
        </w:rPr>
        <w:t>Seminar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  <w:spacing w:val="-2"/>
        </w:rPr>
        <w:t>Women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Lawyers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Association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Annual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Law</w:t>
      </w:r>
      <w:r>
        <w:rPr>
          <w:color w:val="323031"/>
          <w:spacing w:val="-32"/>
        </w:rPr>
        <w:t xml:space="preserve"> </w:t>
      </w:r>
      <w:r>
        <w:rPr>
          <w:color w:val="323031"/>
          <w:spacing w:val="-2"/>
        </w:rPr>
        <w:t>Week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dinner</w:t>
      </w:r>
    </w:p>
    <w:p w:rsidR="00FA5891" w:rsidRDefault="00FA5891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 w:rsidRPr="00FA5891">
        <w:pict>
          <v:group id="_x0000_s1034" style="position:absolute;left:0;text-align:left;margin-left:930.75pt;margin-top:4.25pt;width:67.1pt;height:142.15pt;z-index:4600;mso-position-horizontal-relative:page" coordorigin="18615,85" coordsize="1342,2843">
            <v:shape id="_x0000_s1035" style="position:absolute;left:18615;top:85;width:1342;height:2843" coordorigin="18615,85" coordsize="1342,2843" path="m19956,85l18615,713r1341,2215l19956,85xe" fillcolor="#c7c9c8" stroked="f">
              <v:path arrowok="t"/>
            </v:shape>
            <w10:wrap anchorx="page"/>
          </v:group>
        </w:pict>
      </w:r>
      <w:r w:rsidR="00B8433F">
        <w:rPr>
          <w:color w:val="323031"/>
        </w:rPr>
        <w:t>ABC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Program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–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</w:rPr>
        <w:t>Coronial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Support</w:t>
      </w:r>
      <w:r w:rsidR="00B8433F">
        <w:rPr>
          <w:color w:val="323031"/>
          <w:spacing w:val="-25"/>
        </w:rPr>
        <w:t xml:space="preserve"> </w:t>
      </w:r>
      <w:r w:rsidR="00B8433F">
        <w:rPr>
          <w:color w:val="323031"/>
        </w:rPr>
        <w:t>‘Suicide</w:t>
      </w:r>
      <w:r w:rsidR="00B8433F">
        <w:rPr>
          <w:color w:val="323031"/>
          <w:spacing w:val="-24"/>
        </w:rPr>
        <w:t xml:space="preserve"> </w:t>
      </w:r>
      <w:r w:rsidR="00B8433F">
        <w:rPr>
          <w:color w:val="323031"/>
          <w:spacing w:val="-1"/>
        </w:rPr>
        <w:t>A</w:t>
      </w:r>
      <w:r w:rsidR="00B8433F">
        <w:rPr>
          <w:color w:val="323031"/>
          <w:spacing w:val="-2"/>
        </w:rPr>
        <w:t>wareness’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</w:rPr>
        <w:t>Minter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Ellison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–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‘Mothers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Law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Event’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</w:rPr>
        <w:t>Forensic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Mental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Health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Services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interactive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sessions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</w:rPr>
        <w:t>Presentations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various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groups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within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Australian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Federal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Police</w:t>
      </w:r>
    </w:p>
    <w:p w:rsidR="00FA5891" w:rsidRDefault="00B8433F">
      <w:pPr>
        <w:pStyle w:val="BodyText"/>
        <w:numPr>
          <w:ilvl w:val="2"/>
          <w:numId w:val="4"/>
        </w:numPr>
        <w:tabs>
          <w:tab w:val="left" w:pos="794"/>
        </w:tabs>
        <w:spacing w:before="136"/>
        <w:ind w:hanging="283"/>
      </w:pPr>
      <w:r>
        <w:rPr>
          <w:color w:val="323031"/>
        </w:rPr>
        <w:t>Presentations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high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school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5"/>
        </w:rPr>
        <w:t xml:space="preserve"> </w:t>
      </w:r>
      <w:r>
        <w:rPr>
          <w:color w:val="323031"/>
        </w:rPr>
        <w:t>university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groups</w:t>
      </w:r>
    </w:p>
    <w:p w:rsidR="00FA5891" w:rsidRDefault="00FA5891">
      <w:pPr>
        <w:sectPr w:rsidR="00FA5891">
          <w:pgSz w:w="19960" w:h="14180" w:orient="landscape"/>
          <w:pgMar w:top="700" w:right="0" w:bottom="0" w:left="0" w:header="0" w:footer="0" w:gutter="0"/>
          <w:cols w:num="2" w:space="720" w:equalWidth="0">
            <w:col w:w="9128" w:space="1190"/>
            <w:col w:w="9642"/>
          </w:cols>
        </w:sect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rPr>
          <w:rFonts w:ascii="Tahoma" w:eastAsia="Tahoma" w:hAnsi="Tahoma" w:cs="Tahoma"/>
          <w:sz w:val="20"/>
          <w:szCs w:val="20"/>
        </w:rPr>
      </w:pPr>
    </w:p>
    <w:p w:rsidR="00FA5891" w:rsidRDefault="00FA5891">
      <w:pPr>
        <w:spacing w:before="11"/>
        <w:rPr>
          <w:rFonts w:ascii="Tahoma" w:eastAsia="Tahoma" w:hAnsi="Tahoma" w:cs="Tahoma"/>
          <w:sz w:val="29"/>
          <w:szCs w:val="29"/>
        </w:rPr>
      </w:pPr>
    </w:p>
    <w:p w:rsidR="00FA5891" w:rsidRDefault="00FA5891">
      <w:pPr>
        <w:tabs>
          <w:tab w:val="left" w:pos="17786"/>
        </w:tabs>
        <w:spacing w:line="270" w:lineRule="exact"/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1032" style="position:absolute;left:0;text-align:left;margin-left:0;margin-top:-12.75pt;width:44.6pt;height:43.95pt;z-index:4624;mso-position-horizontal-relative:page" coordorigin=",-255" coordsize="892,879">
            <v:shape id="_x0000_s1033" style="position:absolute;top:-255;width:892;height:879" coordorigin=",-255" coordsize="892,879" path="m548,-255l,-85,,624r892,l548,-25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sz w:val="16"/>
        </w:rPr>
        <w:t>50</w:t>
      </w:r>
      <w:r w:rsidR="00B8433F">
        <w:rPr>
          <w:rFonts w:ascii="Arial Unicode MS"/>
          <w:color w:val="002D5B"/>
          <w:sz w:val="16"/>
        </w:rPr>
        <w:tab/>
      </w:r>
      <w:r w:rsidR="00B8433F">
        <w:rPr>
          <w:rFonts w:ascii="Arial Unicode MS"/>
          <w:color w:val="002D5B"/>
          <w:w w:val="105"/>
          <w:sz w:val="16"/>
        </w:rPr>
        <w:t>51</w:t>
      </w:r>
    </w:p>
    <w:p w:rsidR="00FA5891" w:rsidRDefault="00FA5891">
      <w:pPr>
        <w:spacing w:line="270" w:lineRule="exact"/>
        <w:rPr>
          <w:rFonts w:ascii="Arial Unicode MS" w:eastAsia="Arial Unicode MS" w:hAnsi="Arial Unicode MS" w:cs="Arial Unicode MS"/>
          <w:sz w:val="16"/>
          <w:szCs w:val="16"/>
        </w:rPr>
        <w:sectPr w:rsidR="00FA5891">
          <w:type w:val="continuous"/>
          <w:pgSz w:w="19960" w:h="14180" w:orient="landscape"/>
          <w:pgMar w:top="1320" w:right="0" w:bottom="280" w:left="0" w:header="720" w:footer="720" w:gutter="0"/>
          <w:cols w:space="720"/>
        </w:sect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FA5891" w:rsidRDefault="00FA5891">
      <w:pPr>
        <w:spacing w:before="15"/>
        <w:rPr>
          <w:rFonts w:ascii="Arial Unicode MS" w:eastAsia="Arial Unicode MS" w:hAnsi="Arial Unicode MS" w:cs="Arial Unicode MS"/>
          <w:sz w:val="26"/>
          <w:szCs w:val="26"/>
        </w:rPr>
      </w:pPr>
    </w:p>
    <w:p w:rsidR="00FA5891" w:rsidRDefault="00FA5891">
      <w:pPr>
        <w:pStyle w:val="BodyText"/>
        <w:spacing w:before="67" w:line="265" w:lineRule="auto"/>
        <w:ind w:right="922"/>
      </w:pPr>
      <w:r w:rsidRPr="00FA5891">
        <w:pict>
          <v:shape id="_x0000_s1031" type="#_x0000_t202" style="position:absolute;left:0;text-align:left;margin-left:25.5pt;margin-top:5.25pt;width:12.75pt;height:22pt;z-index:4768;mso-position-horizontal-relative:page" filled="f" stroked="f">
            <v:textbox inset="0,0,0,0">
              <w:txbxContent>
                <w:p w:rsidR="00FA5891" w:rsidRDefault="00B8433F">
                  <w:pPr>
                    <w:spacing w:line="440" w:lineRule="exact"/>
                    <w:rPr>
                      <w:rFonts w:ascii="Century Gothic" w:eastAsia="Century Gothic" w:hAnsi="Century Gothic" w:cs="Century Gothic"/>
                      <w:sz w:val="44"/>
                      <w:szCs w:val="44"/>
                    </w:rPr>
                  </w:pPr>
                  <w:r>
                    <w:rPr>
                      <w:rFonts w:ascii="Century Gothic"/>
                      <w:b/>
                      <w:color w:val="002D5B"/>
                      <w:sz w:val="44"/>
                    </w:rPr>
                    <w:t>7</w:t>
                  </w:r>
                </w:p>
              </w:txbxContent>
            </v:textbox>
            <w10:wrap anchorx="page"/>
          </v:shape>
        </w:pict>
      </w:r>
      <w:r w:rsidRPr="00FA5891">
        <w:pict>
          <v:shape id="_x0000_s1030" type="#_x0000_t202" style="position:absolute;left:0;text-align:left;margin-left:27.35pt;margin-top:30.6pt;width:10pt;height:203.35pt;z-index:4792;mso-position-horizontal-relative:page" filled="f" stroked="f">
            <v:textbox style="layout-flow:vertical;mso-layout-flow-alt:bottom-to-top" inset="0,0,0,0">
              <w:txbxContent>
                <w:p w:rsidR="00FA5891" w:rsidRDefault="00B8433F">
                  <w:pPr>
                    <w:spacing w:line="190" w:lineRule="exact"/>
                    <w:ind w:left="20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  <w:r>
                    <w:rPr>
                      <w:rFonts w:ascii="Arial Unicode MS"/>
                      <w:color w:val="002D5B"/>
                      <w:w w:val="87"/>
                      <w:sz w:val="16"/>
                    </w:rPr>
                    <w:t>JUDICIAL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2"/>
                      <w:w w:val="91"/>
                      <w:sz w:val="16"/>
                    </w:rPr>
                    <w:t>EDUCA</w:t>
                  </w:r>
                  <w:r>
                    <w:rPr>
                      <w:rFonts w:ascii="Arial Unicode MS"/>
                      <w:color w:val="002D5B"/>
                      <w:spacing w:val="-2"/>
                      <w:w w:val="96"/>
                      <w:sz w:val="16"/>
                    </w:rPr>
                    <w:t>TION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101"/>
                      <w:sz w:val="16"/>
                    </w:rPr>
                    <w:t>AND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w w:val="95"/>
                      <w:sz w:val="16"/>
                    </w:rPr>
                    <w:t>COMMUNITY</w:t>
                  </w:r>
                  <w:r>
                    <w:rPr>
                      <w:rFonts w:ascii="Arial Unicode MS"/>
                      <w:color w:val="002D5B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 Unicode MS"/>
                      <w:color w:val="002D5B"/>
                      <w:spacing w:val="-1"/>
                      <w:w w:val="95"/>
                      <w:sz w:val="16"/>
                    </w:rPr>
                    <w:t>INVOL</w:t>
                  </w:r>
                  <w:r>
                    <w:rPr>
                      <w:rFonts w:ascii="Arial Unicode MS"/>
                      <w:color w:val="002D5B"/>
                      <w:spacing w:val="-1"/>
                      <w:w w:val="90"/>
                      <w:sz w:val="16"/>
                    </w:rPr>
                    <w:t>VEMENT</w:t>
                  </w:r>
                </w:p>
              </w:txbxContent>
            </v:textbox>
            <w10:wrap anchorx="page"/>
          </v:shape>
        </w:pict>
      </w:r>
      <w:bookmarkStart w:id="84" w:name="_bookmark31"/>
      <w:bookmarkStart w:id="85" w:name="Community_engagement"/>
      <w:bookmarkStart w:id="86" w:name="_bookmark30"/>
      <w:bookmarkEnd w:id="84"/>
      <w:bookmarkEnd w:id="85"/>
      <w:bookmarkEnd w:id="86"/>
      <w:r w:rsidR="00B8433F">
        <w:rPr>
          <w:color w:val="323031"/>
        </w:rPr>
        <w:t>Magistrate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Boss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is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serving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member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Australian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Army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Reserve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with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rank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w w:val="90"/>
        </w:rPr>
        <w:t xml:space="preserve"> </w:t>
      </w:r>
      <w:r w:rsidR="00B8433F">
        <w:rPr>
          <w:color w:val="323031"/>
        </w:rPr>
        <w:t>Brigadier;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member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of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Judicial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Council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on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Cultural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Diversity;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ACT</w:t>
      </w:r>
      <w:r w:rsidR="00B8433F">
        <w:rPr>
          <w:color w:val="323031"/>
          <w:spacing w:val="-26"/>
        </w:rPr>
        <w:t xml:space="preserve"> </w:t>
      </w:r>
      <w:r w:rsidR="00B8433F">
        <w:rPr>
          <w:color w:val="323031"/>
        </w:rPr>
        <w:t>Bar</w:t>
      </w:r>
      <w:r w:rsidR="00B8433F">
        <w:rPr>
          <w:color w:val="323031"/>
          <w:spacing w:val="-27"/>
        </w:rPr>
        <w:t xml:space="preserve"> </w:t>
      </w:r>
      <w:r w:rsidR="00B8433F">
        <w:rPr>
          <w:color w:val="323031"/>
        </w:rPr>
        <w:t>Association;</w:t>
      </w:r>
      <w:r w:rsidR="00B8433F">
        <w:rPr>
          <w:color w:val="323031"/>
          <w:w w:val="95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has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been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involved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in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numerous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events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supporting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the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Aboriginal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and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  <w:spacing w:val="-4"/>
        </w:rPr>
        <w:t>Torres</w:t>
      </w:r>
      <w:r w:rsidR="00B8433F">
        <w:rPr>
          <w:color w:val="323031"/>
          <w:spacing w:val="-29"/>
        </w:rPr>
        <w:t xml:space="preserve"> </w:t>
      </w:r>
      <w:r w:rsidR="00B8433F">
        <w:rPr>
          <w:color w:val="323031"/>
        </w:rPr>
        <w:t>Strait</w:t>
      </w:r>
      <w:r w:rsidR="00B8433F">
        <w:rPr>
          <w:color w:val="323031"/>
          <w:spacing w:val="21"/>
          <w:w w:val="92"/>
        </w:rPr>
        <w:t xml:space="preserve"> </w:t>
      </w:r>
      <w:r w:rsidR="00B8433F">
        <w:rPr>
          <w:color w:val="323031"/>
          <w:w w:val="95"/>
        </w:rPr>
        <w:t>Islander</w:t>
      </w:r>
      <w:r w:rsidR="00B8433F">
        <w:rPr>
          <w:color w:val="323031"/>
          <w:spacing w:val="-3"/>
          <w:w w:val="95"/>
        </w:rPr>
        <w:t xml:space="preserve"> </w:t>
      </w:r>
      <w:r w:rsidR="00B8433F">
        <w:rPr>
          <w:color w:val="323031"/>
          <w:spacing w:val="-2"/>
          <w:w w:val="95"/>
        </w:rPr>
        <w:t>Community</w:t>
      </w:r>
      <w:r w:rsidR="00B8433F">
        <w:rPr>
          <w:color w:val="323031"/>
          <w:spacing w:val="-3"/>
          <w:w w:val="95"/>
        </w:rPr>
        <w:t>.</w:t>
      </w:r>
    </w:p>
    <w:p w:rsidR="00FA5891" w:rsidRDefault="00B8433F">
      <w:pPr>
        <w:pStyle w:val="BodyText"/>
        <w:spacing w:line="265" w:lineRule="auto"/>
        <w:ind w:right="1090"/>
        <w:jc w:val="both"/>
      </w:pP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Registrar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has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been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actively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involved,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together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Deputy</w:t>
      </w:r>
      <w:r>
        <w:rPr>
          <w:color w:val="323031"/>
          <w:w w:val="95"/>
        </w:rPr>
        <w:t xml:space="preserve"> </w:t>
      </w:r>
      <w:r>
        <w:rPr>
          <w:color w:val="323031"/>
        </w:rPr>
        <w:t>Registrar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Supreme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Court,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providing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continuing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education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seminars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young</w:t>
      </w:r>
      <w:r>
        <w:rPr>
          <w:color w:val="323031"/>
          <w:w w:val="94"/>
        </w:rPr>
        <w:t xml:space="preserve"> </w:t>
      </w:r>
      <w:r>
        <w:rPr>
          <w:color w:val="323031"/>
        </w:rPr>
        <w:t>lawyers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including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presentation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two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occasions</w:t>
      </w:r>
      <w:r>
        <w:rPr>
          <w:color w:val="323031"/>
          <w:spacing w:val="-37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etiquette.</w:t>
      </w:r>
    </w:p>
    <w:p w:rsidR="00FA5891" w:rsidRDefault="00FA5891">
      <w:pPr>
        <w:spacing w:before="9"/>
        <w:rPr>
          <w:rFonts w:ascii="Tahoma" w:eastAsia="Tahoma" w:hAnsi="Tahoma" w:cs="Tahoma"/>
          <w:sz w:val="18"/>
          <w:szCs w:val="18"/>
        </w:rPr>
      </w:pPr>
    </w:p>
    <w:p w:rsidR="00FA5891" w:rsidRDefault="00B8433F">
      <w:pPr>
        <w:pStyle w:val="Heading3"/>
      </w:pPr>
      <w:r>
        <w:rPr>
          <w:color w:val="002D5B"/>
          <w:w w:val="95"/>
        </w:rPr>
        <w:t>Community</w:t>
      </w:r>
      <w:r>
        <w:rPr>
          <w:color w:val="002D5B"/>
          <w:spacing w:val="46"/>
          <w:w w:val="95"/>
        </w:rPr>
        <w:t xml:space="preserve"> </w:t>
      </w:r>
      <w:r>
        <w:rPr>
          <w:color w:val="002D5B"/>
          <w:w w:val="95"/>
        </w:rPr>
        <w:t>engagement</w:t>
      </w:r>
    </w:p>
    <w:p w:rsidR="00FA5891" w:rsidRDefault="00B8433F">
      <w:pPr>
        <w:pStyle w:val="BodyText"/>
        <w:spacing w:before="111" w:line="265" w:lineRule="auto"/>
        <w:ind w:right="1091"/>
        <w:jc w:val="both"/>
      </w:pPr>
      <w:r>
        <w:rPr>
          <w:color w:val="323031"/>
          <w:spacing w:val="-10"/>
        </w:rPr>
        <w:t>To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assist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proofErr w:type="gramStart"/>
      <w:r>
        <w:rPr>
          <w:color w:val="323031"/>
        </w:rPr>
        <w:t>community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understand</w:t>
      </w:r>
      <w:proofErr w:type="gramEnd"/>
      <w:r>
        <w:rPr>
          <w:color w:val="323031"/>
          <w:spacing w:val="-2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operation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processes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Court,</w:t>
      </w:r>
      <w:r>
        <w:rPr>
          <w:color w:val="323031"/>
          <w:spacing w:val="21"/>
          <w:w w:val="94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officers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provide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introductory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talks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facilitate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opportunities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viewing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court</w:t>
      </w:r>
      <w:r>
        <w:rPr>
          <w:color w:val="323031"/>
          <w:w w:val="96"/>
        </w:rPr>
        <w:t xml:space="preserve"> </w:t>
      </w:r>
      <w:r>
        <w:rPr>
          <w:color w:val="323031"/>
        </w:rPr>
        <w:t>proceedings.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administration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also</w:t>
      </w:r>
      <w:r>
        <w:rPr>
          <w:color w:val="323031"/>
          <w:spacing w:val="-36"/>
        </w:rPr>
        <w:t xml:space="preserve"> </w:t>
      </w:r>
      <w:proofErr w:type="spellStart"/>
      <w:r>
        <w:rPr>
          <w:color w:val="323031"/>
        </w:rPr>
        <w:t>organises</w:t>
      </w:r>
      <w:proofErr w:type="spellEnd"/>
      <w:r>
        <w:rPr>
          <w:color w:val="323031"/>
          <w:spacing w:val="-3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provides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courtrooms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6"/>
        </w:rPr>
        <w:t xml:space="preserve"> </w:t>
      </w:r>
      <w:r>
        <w:rPr>
          <w:color w:val="323031"/>
        </w:rPr>
        <w:t>activities</w:t>
      </w:r>
      <w:r>
        <w:rPr>
          <w:color w:val="323031"/>
          <w:w w:val="94"/>
        </w:rPr>
        <w:t xml:space="preserve"> </w:t>
      </w:r>
      <w:r>
        <w:rPr>
          <w:color w:val="323031"/>
        </w:rPr>
        <w:t>such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mooting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groups,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including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school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university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students.</w:t>
      </w:r>
    </w:p>
    <w:p w:rsidR="00FA5891" w:rsidRDefault="00B8433F">
      <w:pPr>
        <w:pStyle w:val="BodyText"/>
        <w:spacing w:line="265" w:lineRule="auto"/>
        <w:ind w:right="1015"/>
      </w:pPr>
      <w:r>
        <w:rPr>
          <w:color w:val="323031"/>
        </w:rPr>
        <w:t>More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than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20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formal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tours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introduction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proceedings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were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conducted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6"/>
        </w:rPr>
        <w:t xml:space="preserve"> </w:t>
      </w:r>
      <w:r>
        <w:rPr>
          <w:color w:val="323031"/>
        </w:rPr>
        <w:t>2014–15.</w:t>
      </w:r>
      <w:r>
        <w:rPr>
          <w:color w:val="323031"/>
          <w:w w:val="9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tours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assist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groups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whose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involves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appearing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or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reporting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33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proceedings;</w:t>
      </w:r>
      <w:r>
        <w:rPr>
          <w:color w:val="323031"/>
          <w:w w:val="96"/>
        </w:rPr>
        <w:t xml:space="preserve"> </w:t>
      </w:r>
      <w:r>
        <w:rPr>
          <w:color w:val="323031"/>
        </w:rPr>
        <w:t>providing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opportunity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police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recruits,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law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journalism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students,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customs</w:t>
      </w:r>
      <w:r>
        <w:rPr>
          <w:color w:val="323031"/>
          <w:spacing w:val="-34"/>
        </w:rPr>
        <w:t xml:space="preserve"> </w:t>
      </w:r>
      <w:r>
        <w:rPr>
          <w:color w:val="323031"/>
        </w:rPr>
        <w:t>officers</w:t>
      </w:r>
      <w:r>
        <w:rPr>
          <w:color w:val="323031"/>
          <w:w w:val="95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care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protection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workers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become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familiar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environment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legal</w:t>
      </w:r>
      <w:r>
        <w:rPr>
          <w:color w:val="323031"/>
          <w:w w:val="94"/>
        </w:rPr>
        <w:t xml:space="preserve"> </w:t>
      </w:r>
      <w:r>
        <w:rPr>
          <w:color w:val="323031"/>
        </w:rPr>
        <w:t>processes.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5"/>
        </w:rPr>
        <w:t>Tours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may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include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address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by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magistrate.</w:t>
      </w:r>
    </w:p>
    <w:p w:rsidR="00FA5891" w:rsidRDefault="00B8433F">
      <w:pPr>
        <w:pStyle w:val="BodyText"/>
        <w:spacing w:line="265" w:lineRule="auto"/>
        <w:ind w:right="920"/>
        <w:jc w:val="both"/>
      </w:pPr>
      <w:r>
        <w:rPr>
          <w:color w:val="323031"/>
        </w:rPr>
        <w:t>Under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Law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Courts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4"/>
        </w:rPr>
        <w:t>Tribunal</w:t>
      </w:r>
      <w:r>
        <w:rPr>
          <w:color w:val="323031"/>
          <w:spacing w:val="-25"/>
        </w:rPr>
        <w:t xml:space="preserve"> </w:t>
      </w:r>
      <w:r>
        <w:rPr>
          <w:color w:val="323031"/>
          <w:spacing w:val="-2"/>
        </w:rPr>
        <w:t>Work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Experience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program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individual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school</w:t>
      </w:r>
      <w:r>
        <w:rPr>
          <w:color w:val="323031"/>
          <w:spacing w:val="-25"/>
        </w:rPr>
        <w:t xml:space="preserve"> </w:t>
      </w:r>
      <w:r>
        <w:rPr>
          <w:color w:val="323031"/>
        </w:rPr>
        <w:t>students</w:t>
      </w:r>
      <w:r>
        <w:rPr>
          <w:color w:val="323031"/>
          <w:spacing w:val="28"/>
          <w:w w:val="96"/>
        </w:rPr>
        <w:t xml:space="preserve"> </w:t>
      </w:r>
      <w:r>
        <w:rPr>
          <w:color w:val="323031"/>
        </w:rPr>
        <w:t>from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local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high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schools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colleges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can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apply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participate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experience.</w:t>
      </w:r>
      <w:r>
        <w:rPr>
          <w:color w:val="323031"/>
          <w:spacing w:val="-24"/>
        </w:rPr>
        <w:t xml:space="preserve"> </w:t>
      </w:r>
      <w:r>
        <w:rPr>
          <w:color w:val="323031"/>
        </w:rPr>
        <w:t>Usually</w:t>
      </w:r>
      <w:r>
        <w:rPr>
          <w:color w:val="323031"/>
          <w:spacing w:val="-23"/>
        </w:rPr>
        <w:t xml:space="preserve"> </w:t>
      </w:r>
      <w:r>
        <w:rPr>
          <w:color w:val="323031"/>
        </w:rPr>
        <w:t>five</w:t>
      </w:r>
      <w:r>
        <w:rPr>
          <w:color w:val="323031"/>
          <w:w w:val="91"/>
        </w:rPr>
        <w:t xml:space="preserve"> </w:t>
      </w:r>
      <w:r>
        <w:rPr>
          <w:color w:val="323031"/>
        </w:rPr>
        <w:t>students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each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year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accepted.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Students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attend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one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week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observe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assist</w:t>
      </w:r>
      <w:r>
        <w:rPr>
          <w:color w:val="323031"/>
          <w:spacing w:val="-30"/>
        </w:rPr>
        <w:t xml:space="preserve"> </w:t>
      </w:r>
      <w:r>
        <w:rPr>
          <w:color w:val="323031"/>
        </w:rPr>
        <w:t>staff</w:t>
      </w:r>
    </w:p>
    <w:p w:rsidR="00FA5891" w:rsidRDefault="00B8433F">
      <w:pPr>
        <w:pStyle w:val="BodyText"/>
        <w:spacing w:before="0" w:line="265" w:lineRule="auto"/>
        <w:ind w:right="997"/>
      </w:pPr>
      <w:proofErr w:type="gramStart"/>
      <w:r>
        <w:rPr>
          <w:color w:val="323031"/>
        </w:rPr>
        <w:t>in</w:t>
      </w:r>
      <w:proofErr w:type="gramEnd"/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various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jurisdictions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Magistrates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Supreme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Court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ACT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Civil</w:t>
      </w:r>
      <w:r>
        <w:rPr>
          <w:color w:val="323031"/>
          <w:w w:val="96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Administrative</w:t>
      </w:r>
      <w:r>
        <w:rPr>
          <w:color w:val="323031"/>
          <w:spacing w:val="-28"/>
        </w:rPr>
        <w:t xml:space="preserve"> </w:t>
      </w:r>
      <w:r>
        <w:rPr>
          <w:color w:val="323031"/>
          <w:spacing w:val="-4"/>
        </w:rPr>
        <w:t>Tribunal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experience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how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legal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system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runs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on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29"/>
        </w:rPr>
        <w:t xml:space="preserve"> </w:t>
      </w:r>
      <w:r>
        <w:rPr>
          <w:color w:val="323031"/>
        </w:rPr>
        <w:t>practical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level.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27"/>
          <w:w w:val="89"/>
        </w:rPr>
        <w:t xml:space="preserve"> </w:t>
      </w:r>
      <w:r>
        <w:rPr>
          <w:color w:val="323031"/>
        </w:rPr>
        <w:t>addition,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law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students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spend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time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magistrates’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chambers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accompany</w:t>
      </w:r>
      <w:r>
        <w:rPr>
          <w:color w:val="323031"/>
          <w:spacing w:val="-27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associate</w:t>
      </w:r>
      <w:r>
        <w:rPr>
          <w:color w:val="323031"/>
          <w:spacing w:val="-28"/>
        </w:rPr>
        <w:t xml:space="preserve"> </w:t>
      </w:r>
      <w:r>
        <w:rPr>
          <w:color w:val="323031"/>
        </w:rPr>
        <w:t>on</w:t>
      </w:r>
      <w:r>
        <w:rPr>
          <w:color w:val="323031"/>
          <w:w w:val="95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experience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gain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an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understanding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duties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responsibilities</w:t>
      </w:r>
      <w:r>
        <w:rPr>
          <w:color w:val="323031"/>
          <w:spacing w:val="-32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31"/>
        </w:rPr>
        <w:t xml:space="preserve"> </w:t>
      </w:r>
      <w:r>
        <w:rPr>
          <w:color w:val="323031"/>
        </w:rPr>
        <w:t>role.</w:t>
      </w:r>
    </w:p>
    <w:p w:rsidR="00FA5891" w:rsidRDefault="00FA5891">
      <w:pPr>
        <w:spacing w:before="2"/>
        <w:rPr>
          <w:rFonts w:ascii="Tahoma" w:eastAsia="Tahoma" w:hAnsi="Tahoma" w:cs="Tahoma"/>
          <w:sz w:val="9"/>
          <w:szCs w:val="9"/>
        </w:rPr>
      </w:pPr>
    </w:p>
    <w:p w:rsidR="00FA5891" w:rsidRDefault="00B8433F">
      <w:pPr>
        <w:spacing w:line="200" w:lineRule="atLeast"/>
        <w:ind w:left="1984"/>
        <w:rPr>
          <w:rFonts w:ascii="Tahoma" w:eastAsia="Tahoma" w:hAnsi="Tahoma" w:cs="Tahoma"/>
          <w:sz w:val="20"/>
          <w:szCs w:val="20"/>
        </w:rPr>
      </w:pPr>
      <w:r>
        <w:rPr>
          <w:rFonts w:ascii="Tahoma" w:eastAsia="Tahoma" w:hAnsi="Tahoma" w:cs="Tahoma"/>
          <w:noProof/>
          <w:sz w:val="20"/>
          <w:szCs w:val="20"/>
          <w:lang w:val="en-AU" w:eastAsia="en-AU"/>
        </w:rPr>
        <w:drawing>
          <wp:inline distT="0" distB="0" distL="0" distR="0">
            <wp:extent cx="4521161" cy="2260568"/>
            <wp:effectExtent l="0" t="0" r="0" b="0"/>
            <wp:docPr id="21" name="image73.jpeg" descr="Image of view from Magistrates Cou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7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1161" cy="2260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rPr>
          <w:rFonts w:ascii="Tahoma" w:eastAsia="Tahoma" w:hAnsi="Tahoma" w:cs="Tahoma"/>
          <w:sz w:val="18"/>
          <w:szCs w:val="18"/>
        </w:rPr>
      </w:pPr>
    </w:p>
    <w:p w:rsidR="00FA5891" w:rsidRDefault="00FA5891">
      <w:pPr>
        <w:spacing w:before="10"/>
        <w:rPr>
          <w:rFonts w:ascii="Tahoma" w:eastAsia="Tahoma" w:hAnsi="Tahoma" w:cs="Tahoma"/>
        </w:rPr>
      </w:pPr>
    </w:p>
    <w:p w:rsidR="00FA5891" w:rsidRDefault="00FA5891">
      <w:pPr>
        <w:ind w:left="1984"/>
        <w:rPr>
          <w:rFonts w:ascii="Arial Unicode MS" w:eastAsia="Arial Unicode MS" w:hAnsi="Arial Unicode MS" w:cs="Arial Unicode MS"/>
          <w:sz w:val="16"/>
          <w:szCs w:val="16"/>
        </w:rPr>
      </w:pPr>
      <w:r w:rsidRPr="00FA5891">
        <w:pict>
          <v:group id="_x0000_s1028" style="position:absolute;left:0;text-align:left;margin-left:0;margin-top:-12.25pt;width:44.6pt;height:43.95pt;z-index:4744;mso-position-horizontal-relative:page" coordorigin=",-245" coordsize="892,879">
            <v:shape id="_x0000_s1029" style="position:absolute;top:-245;width:892;height:879" coordorigin=",-245" coordsize="892,879" path="m548,-245l,-74,,634r892,l548,-245e" fillcolor="#002d5b" stroked="f">
              <v:path arrowok="t"/>
            </v:shape>
            <w10:wrap anchorx="page"/>
          </v:group>
        </w:pict>
      </w:r>
      <w:r w:rsidR="00B8433F">
        <w:rPr>
          <w:rFonts w:ascii="Arial Unicode MS"/>
          <w:color w:val="002D5B"/>
          <w:w w:val="105"/>
          <w:sz w:val="16"/>
        </w:rPr>
        <w:t>52</w:t>
      </w:r>
    </w:p>
    <w:p w:rsidR="00FA5891" w:rsidRDefault="00FA5891">
      <w:pPr>
        <w:rPr>
          <w:rFonts w:ascii="Arial Unicode MS" w:eastAsia="Arial Unicode MS" w:hAnsi="Arial Unicode MS" w:cs="Arial Unicode MS"/>
          <w:sz w:val="16"/>
          <w:szCs w:val="16"/>
        </w:rPr>
        <w:sectPr w:rsidR="00FA5891">
          <w:headerReference w:type="default" r:id="rId92"/>
          <w:pgSz w:w="9980" w:h="14180"/>
          <w:pgMar w:top="700" w:right="0" w:bottom="0" w:left="0" w:header="507" w:footer="0" w:gutter="0"/>
          <w:cols w:space="720"/>
        </w:sectPr>
      </w:pPr>
    </w:p>
    <w:p w:rsidR="00FA5891" w:rsidRDefault="00FA5891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FA5891">
        <w:lastRenderedPageBreak/>
        <w:pict>
          <v:group id="_x0000_s1026" style="position:absolute;margin-left:0;margin-top:0;width:498.9pt;height:584.45pt;z-index:4816;mso-position-horizontal-relative:page;mso-position-vertical-relative:page" coordsize="9978,11689">
            <v:shape id="_x0000_s1027" style="position:absolute;width:9978;height:11689" coordsize="9978,11689" path="m,l,7919r1202,3769l9978,10288,9978,,,e" fillcolor="#002d5b" stroked="f">
              <v:path arrowok="t"/>
            </v:shape>
            <w10:wrap anchorx="page" anchory="page"/>
          </v:group>
        </w:pict>
      </w:r>
    </w:p>
    <w:sectPr w:rsidR="00FA5891" w:rsidSect="00FA5891">
      <w:headerReference w:type="default" r:id="rId93"/>
      <w:pgSz w:w="9980" w:h="14180"/>
      <w:pgMar w:top="1320" w:right="1380" w:bottom="280" w:left="1380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A5891" w:rsidRDefault="00FA5891" w:rsidP="00FA5891">
      <w:r>
        <w:separator/>
      </w:r>
    </w:p>
  </w:endnote>
  <w:endnote w:type="continuationSeparator" w:id="0">
    <w:p w:rsidR="00FA5891" w:rsidRDefault="00FA5891" w:rsidP="00FA589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A5891" w:rsidRDefault="00FA5891" w:rsidP="00FA5891">
      <w:r>
        <w:separator/>
      </w:r>
    </w:p>
  </w:footnote>
  <w:footnote w:type="continuationSeparator" w:id="0">
    <w:p w:rsidR="00FA5891" w:rsidRDefault="00FA5891" w:rsidP="00FA589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5891" w:rsidRDefault="00FA5891">
    <w:pPr>
      <w:spacing w:line="14" w:lineRule="auto"/>
      <w:rPr>
        <w:sz w:val="20"/>
        <w:szCs w:val="20"/>
      </w:rPr>
    </w:pPr>
    <w:r w:rsidRPr="00FA5891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98.2pt;margin-top:27.35pt;width:84.45pt;height:9pt;z-index:-59488;mso-position-horizontal-relative:page;mso-position-vertical-relative:page" filled="f" stroked="f">
          <v:textbox inset="0,0,0,0">
            <w:txbxContent>
              <w:p w:rsidR="00FA5891" w:rsidRDefault="00B8433F">
                <w:pPr>
                  <w:spacing w:line="169" w:lineRule="exact"/>
                  <w:ind w:left="20"/>
                  <w:rPr>
                    <w:rFonts w:ascii="Arial Unicode MS" w:eastAsia="Arial Unicode MS" w:hAnsi="Arial Unicode MS" w:cs="Arial Unicode MS"/>
                    <w:sz w:val="14"/>
                    <w:szCs w:val="14"/>
                  </w:rPr>
                </w:pPr>
                <w:r>
                  <w:rPr>
                    <w:rFonts w:ascii="Arial Unicode MS"/>
                    <w:color w:val="323031"/>
                    <w:w w:val="90"/>
                    <w:sz w:val="14"/>
                  </w:rPr>
                  <w:t>ACT</w:t>
                </w:r>
                <w:r>
                  <w:rPr>
                    <w:rFonts w:ascii="Arial Unicode MS"/>
                    <w:color w:val="323031"/>
                    <w:spacing w:val="-11"/>
                    <w:w w:val="90"/>
                    <w:sz w:val="14"/>
                  </w:rPr>
                  <w:t xml:space="preserve"> </w:t>
                </w:r>
                <w:r>
                  <w:rPr>
                    <w:rFonts w:ascii="Arial Unicode MS"/>
                    <w:color w:val="323031"/>
                    <w:spacing w:val="-2"/>
                    <w:w w:val="90"/>
                    <w:sz w:val="14"/>
                  </w:rPr>
                  <w:t>MAGISTRA</w:t>
                </w:r>
                <w:r>
                  <w:rPr>
                    <w:rFonts w:ascii="Arial Unicode MS"/>
                    <w:color w:val="323031"/>
                    <w:spacing w:val="-3"/>
                    <w:w w:val="90"/>
                    <w:sz w:val="14"/>
                  </w:rPr>
                  <w:t>TES</w:t>
                </w:r>
                <w:r>
                  <w:rPr>
                    <w:rFonts w:ascii="Arial Unicode MS"/>
                    <w:color w:val="323031"/>
                    <w:spacing w:val="-11"/>
                    <w:w w:val="90"/>
                    <w:sz w:val="14"/>
                  </w:rPr>
                  <w:t xml:space="preserve"> </w:t>
                </w:r>
                <w:r>
                  <w:rPr>
                    <w:rFonts w:ascii="Arial Unicode MS"/>
                    <w:color w:val="323031"/>
                    <w:spacing w:val="-1"/>
                    <w:w w:val="90"/>
                    <w:sz w:val="14"/>
                  </w:rPr>
                  <w:t>COUR</w:t>
                </w:r>
                <w:r>
                  <w:rPr>
                    <w:rFonts w:ascii="Arial Unicode MS"/>
                    <w:color w:val="323031"/>
                    <w:spacing w:val="-2"/>
                    <w:w w:val="90"/>
                    <w:sz w:val="14"/>
                  </w:rPr>
                  <w:t>T</w:t>
                </w:r>
              </w:p>
            </w:txbxContent>
          </v:textbox>
          <w10:wrap anchorx="page" anchory="page"/>
        </v:shape>
      </w:pict>
    </w:r>
    <w:r w:rsidRPr="00FA5891">
      <w:pict>
        <v:shape id="_x0000_s2050" type="#_x0000_t202" style="position:absolute;margin-left:812.45pt;margin-top:27.35pt;width:87.15pt;height:9pt;z-index:-59464;mso-position-horizontal-relative:page;mso-position-vertical-relative:page" filled="f" stroked="f">
          <v:textbox inset="0,0,0,0">
            <w:txbxContent>
              <w:p w:rsidR="00FA5891" w:rsidRDefault="00B8433F">
                <w:pPr>
                  <w:spacing w:line="169" w:lineRule="exact"/>
                  <w:ind w:left="20"/>
                  <w:rPr>
                    <w:rFonts w:ascii="Arial Unicode MS" w:eastAsia="Arial Unicode MS" w:hAnsi="Arial Unicode MS" w:cs="Arial Unicode MS"/>
                    <w:sz w:val="14"/>
                    <w:szCs w:val="14"/>
                  </w:rPr>
                </w:pPr>
                <w:r>
                  <w:rPr>
                    <w:rFonts w:ascii="Arial Unicode MS" w:eastAsia="Arial Unicode MS" w:hAnsi="Arial Unicode MS" w:cs="Arial Unicode MS"/>
                    <w:color w:val="323031"/>
                    <w:sz w:val="14"/>
                    <w:szCs w:val="14"/>
                  </w:rPr>
                  <w:t>ANNUAL</w:t>
                </w:r>
                <w:r>
                  <w:rPr>
                    <w:rFonts w:ascii="Arial Unicode MS" w:eastAsia="Arial Unicode MS" w:hAnsi="Arial Unicode MS" w:cs="Arial Unicode MS"/>
                    <w:color w:val="323031"/>
                    <w:spacing w:val="-24"/>
                    <w:sz w:val="14"/>
                    <w:szCs w:val="14"/>
                  </w:rPr>
                  <w:t xml:space="preserve"> </w:t>
                </w:r>
                <w:r>
                  <w:rPr>
                    <w:rFonts w:ascii="Arial Unicode MS" w:eastAsia="Arial Unicode MS" w:hAnsi="Arial Unicode MS" w:cs="Arial Unicode MS"/>
                    <w:color w:val="323031"/>
                    <w:sz w:val="14"/>
                    <w:szCs w:val="14"/>
                  </w:rPr>
                  <w:t>REVIEW</w:t>
                </w:r>
                <w:r>
                  <w:rPr>
                    <w:rFonts w:ascii="Arial Unicode MS" w:eastAsia="Arial Unicode MS" w:hAnsi="Arial Unicode MS" w:cs="Arial Unicode MS"/>
                    <w:color w:val="323031"/>
                    <w:spacing w:val="-24"/>
                    <w:sz w:val="14"/>
                    <w:szCs w:val="14"/>
                  </w:rPr>
                  <w:t xml:space="preserve"> </w:t>
                </w:r>
                <w:r>
                  <w:rPr>
                    <w:rFonts w:ascii="Arial Unicode MS" w:eastAsia="Arial Unicode MS" w:hAnsi="Arial Unicode MS" w:cs="Arial Unicode MS"/>
                    <w:color w:val="323031"/>
                    <w:sz w:val="14"/>
                    <w:szCs w:val="14"/>
                  </w:rPr>
                  <w:t>2014</w:t>
                </w:r>
                <w:r>
                  <w:rPr>
                    <w:rFonts w:ascii="Arial Unicode MS" w:eastAsia="Arial Unicode MS" w:hAnsi="Arial Unicode MS" w:cs="Arial Unicode MS"/>
                    <w:color w:val="323031"/>
                    <w:spacing w:val="-34"/>
                    <w:sz w:val="14"/>
                    <w:szCs w:val="14"/>
                  </w:rPr>
                  <w:t xml:space="preserve"> </w:t>
                </w:r>
                <w:r>
                  <w:rPr>
                    <w:rFonts w:ascii="Arial Unicode MS" w:eastAsia="Arial Unicode MS" w:hAnsi="Arial Unicode MS" w:cs="Arial Unicode MS"/>
                    <w:color w:val="323031"/>
                    <w:sz w:val="14"/>
                    <w:szCs w:val="14"/>
                  </w:rPr>
                  <w:t>–15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5891" w:rsidRDefault="00FA5891">
    <w:pPr>
      <w:spacing w:line="14" w:lineRule="auto"/>
      <w:rPr>
        <w:sz w:val="2"/>
        <w:szCs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5891" w:rsidRDefault="00FA5891">
    <w:pPr>
      <w:spacing w:line="14" w:lineRule="auto"/>
      <w:rPr>
        <w:sz w:val="2"/>
        <w:szCs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5891" w:rsidRDefault="00FA5891">
    <w:pPr>
      <w:spacing w:line="14" w:lineRule="auto"/>
      <w:rPr>
        <w:sz w:val="2"/>
        <w:szCs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5891" w:rsidRDefault="00FA5891">
    <w:pPr>
      <w:spacing w:line="14" w:lineRule="auto"/>
      <w:rPr>
        <w:sz w:val="2"/>
        <w:szCs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5891" w:rsidRDefault="00FA5891">
    <w:pPr>
      <w:spacing w:line="14" w:lineRule="auto"/>
      <w:rPr>
        <w:sz w:val="2"/>
        <w:szCs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5891" w:rsidRDefault="00FA5891">
    <w:pPr>
      <w:spacing w:line="14" w:lineRule="auto"/>
      <w:rPr>
        <w:sz w:val="2"/>
        <w:szCs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5891" w:rsidRDefault="00FA5891">
    <w:pPr>
      <w:spacing w:line="14" w:lineRule="auto"/>
      <w:rPr>
        <w:sz w:val="2"/>
        <w:szCs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5891" w:rsidRDefault="00FA5891">
    <w:pPr>
      <w:spacing w:line="14" w:lineRule="auto"/>
      <w:rPr>
        <w:sz w:val="2"/>
        <w:szCs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5891" w:rsidRDefault="00FA5891">
    <w:pPr>
      <w:spacing w:line="14" w:lineRule="auto"/>
      <w:rPr>
        <w:sz w:val="20"/>
        <w:szCs w:val="20"/>
      </w:rPr>
    </w:pPr>
    <w:r w:rsidRPr="00FA5891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98.2pt;margin-top:27.35pt;width:84.45pt;height:9pt;z-index:-59440;mso-position-horizontal-relative:page;mso-position-vertical-relative:page" filled="f" stroked="f">
          <v:textbox inset="0,0,0,0">
            <w:txbxContent>
              <w:p w:rsidR="00FA5891" w:rsidRDefault="00B8433F">
                <w:pPr>
                  <w:spacing w:line="169" w:lineRule="exact"/>
                  <w:ind w:left="20"/>
                  <w:rPr>
                    <w:rFonts w:ascii="Arial Unicode MS" w:eastAsia="Arial Unicode MS" w:hAnsi="Arial Unicode MS" w:cs="Arial Unicode MS"/>
                    <w:sz w:val="14"/>
                    <w:szCs w:val="14"/>
                  </w:rPr>
                </w:pPr>
                <w:r>
                  <w:rPr>
                    <w:rFonts w:ascii="Arial Unicode MS"/>
                    <w:color w:val="323031"/>
                    <w:w w:val="90"/>
                    <w:sz w:val="14"/>
                  </w:rPr>
                  <w:t>ACT</w:t>
                </w:r>
                <w:r>
                  <w:rPr>
                    <w:rFonts w:ascii="Arial Unicode MS"/>
                    <w:color w:val="323031"/>
                    <w:spacing w:val="-11"/>
                    <w:w w:val="90"/>
                    <w:sz w:val="14"/>
                  </w:rPr>
                  <w:t xml:space="preserve"> </w:t>
                </w:r>
                <w:r>
                  <w:rPr>
                    <w:rFonts w:ascii="Arial Unicode MS"/>
                    <w:color w:val="323031"/>
                    <w:spacing w:val="-2"/>
                    <w:w w:val="90"/>
                    <w:sz w:val="14"/>
                  </w:rPr>
                  <w:t>MAGISTRA</w:t>
                </w:r>
                <w:r>
                  <w:rPr>
                    <w:rFonts w:ascii="Arial Unicode MS"/>
                    <w:color w:val="323031"/>
                    <w:spacing w:val="-3"/>
                    <w:w w:val="90"/>
                    <w:sz w:val="14"/>
                  </w:rPr>
                  <w:t>TES</w:t>
                </w:r>
                <w:r>
                  <w:rPr>
                    <w:rFonts w:ascii="Arial Unicode MS"/>
                    <w:color w:val="323031"/>
                    <w:spacing w:val="-11"/>
                    <w:w w:val="90"/>
                    <w:sz w:val="14"/>
                  </w:rPr>
                  <w:t xml:space="preserve"> </w:t>
                </w:r>
                <w:r>
                  <w:rPr>
                    <w:rFonts w:ascii="Arial Unicode MS"/>
                    <w:color w:val="323031"/>
                    <w:spacing w:val="-1"/>
                    <w:w w:val="90"/>
                    <w:sz w:val="14"/>
                  </w:rPr>
                  <w:t>COUR</w:t>
                </w:r>
                <w:r>
                  <w:rPr>
                    <w:rFonts w:ascii="Arial Unicode MS"/>
                    <w:color w:val="323031"/>
                    <w:spacing w:val="-2"/>
                    <w:w w:val="90"/>
                    <w:sz w:val="14"/>
                  </w:rPr>
                  <w:t>T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9F20F3"/>
    <w:multiLevelType w:val="hybridMultilevel"/>
    <w:tmpl w:val="A1CCC15C"/>
    <w:lvl w:ilvl="0" w:tplc="956CF2D2">
      <w:start w:val="6"/>
      <w:numFmt w:val="decimal"/>
      <w:lvlText w:val="%1"/>
      <w:lvlJc w:val="left"/>
      <w:pPr>
        <w:ind w:left="1984" w:hanging="1474"/>
        <w:jc w:val="left"/>
      </w:pPr>
      <w:rPr>
        <w:rFonts w:ascii="Century Gothic" w:eastAsia="Century Gothic" w:hAnsi="Century Gothic" w:hint="default"/>
        <w:b/>
        <w:bCs/>
        <w:color w:val="002D5B"/>
        <w:w w:val="103"/>
        <w:position w:val="-11"/>
        <w:sz w:val="44"/>
        <w:szCs w:val="44"/>
      </w:rPr>
    </w:lvl>
    <w:lvl w:ilvl="1" w:tplc="0CFEA7A8">
      <w:start w:val="1"/>
      <w:numFmt w:val="bullet"/>
      <w:lvlText w:val="•"/>
      <w:lvlJc w:val="left"/>
      <w:pPr>
        <w:ind w:left="2692" w:hanging="1474"/>
      </w:pPr>
      <w:rPr>
        <w:rFonts w:hint="default"/>
      </w:rPr>
    </w:lvl>
    <w:lvl w:ilvl="2" w:tplc="5252AE14">
      <w:start w:val="1"/>
      <w:numFmt w:val="bullet"/>
      <w:lvlText w:val="•"/>
      <w:lvlJc w:val="left"/>
      <w:pPr>
        <w:ind w:left="3400" w:hanging="1474"/>
      </w:pPr>
      <w:rPr>
        <w:rFonts w:hint="default"/>
      </w:rPr>
    </w:lvl>
    <w:lvl w:ilvl="3" w:tplc="DE32D636">
      <w:start w:val="1"/>
      <w:numFmt w:val="bullet"/>
      <w:lvlText w:val="•"/>
      <w:lvlJc w:val="left"/>
      <w:pPr>
        <w:ind w:left="4109" w:hanging="1474"/>
      </w:pPr>
      <w:rPr>
        <w:rFonts w:hint="default"/>
      </w:rPr>
    </w:lvl>
    <w:lvl w:ilvl="4" w:tplc="805CAB84">
      <w:start w:val="1"/>
      <w:numFmt w:val="bullet"/>
      <w:lvlText w:val="•"/>
      <w:lvlJc w:val="left"/>
      <w:pPr>
        <w:ind w:left="4817" w:hanging="1474"/>
      </w:pPr>
      <w:rPr>
        <w:rFonts w:hint="default"/>
      </w:rPr>
    </w:lvl>
    <w:lvl w:ilvl="5" w:tplc="912601F6">
      <w:start w:val="1"/>
      <w:numFmt w:val="bullet"/>
      <w:lvlText w:val="•"/>
      <w:lvlJc w:val="left"/>
      <w:pPr>
        <w:ind w:left="5525" w:hanging="1474"/>
      </w:pPr>
      <w:rPr>
        <w:rFonts w:hint="default"/>
      </w:rPr>
    </w:lvl>
    <w:lvl w:ilvl="6" w:tplc="BCBCF976">
      <w:start w:val="1"/>
      <w:numFmt w:val="bullet"/>
      <w:lvlText w:val="•"/>
      <w:lvlJc w:val="left"/>
      <w:pPr>
        <w:ind w:left="6234" w:hanging="1474"/>
      </w:pPr>
      <w:rPr>
        <w:rFonts w:hint="default"/>
      </w:rPr>
    </w:lvl>
    <w:lvl w:ilvl="7" w:tplc="D73CC02E">
      <w:start w:val="1"/>
      <w:numFmt w:val="bullet"/>
      <w:lvlText w:val="•"/>
      <w:lvlJc w:val="left"/>
      <w:pPr>
        <w:ind w:left="6942" w:hanging="1474"/>
      </w:pPr>
      <w:rPr>
        <w:rFonts w:hint="default"/>
      </w:rPr>
    </w:lvl>
    <w:lvl w:ilvl="8" w:tplc="2424FE4E">
      <w:start w:val="1"/>
      <w:numFmt w:val="bullet"/>
      <w:lvlText w:val="•"/>
      <w:lvlJc w:val="left"/>
      <w:pPr>
        <w:ind w:left="7650" w:hanging="1474"/>
      </w:pPr>
      <w:rPr>
        <w:rFonts w:hint="default"/>
      </w:rPr>
    </w:lvl>
  </w:abstractNum>
  <w:abstractNum w:abstractNumId="1">
    <w:nsid w:val="0D61759B"/>
    <w:multiLevelType w:val="hybridMultilevel"/>
    <w:tmpl w:val="069E5FB8"/>
    <w:lvl w:ilvl="0" w:tplc="A802F470">
      <w:start w:val="1"/>
      <w:numFmt w:val="decimal"/>
      <w:lvlText w:val="%1"/>
      <w:lvlJc w:val="left"/>
      <w:pPr>
        <w:ind w:left="2437" w:hanging="454"/>
        <w:jc w:val="right"/>
      </w:pPr>
      <w:rPr>
        <w:rFonts w:ascii="Lucida Sans" w:eastAsia="Lucida Sans" w:hAnsi="Lucida Sans" w:hint="default"/>
        <w:color w:val="808285"/>
        <w:w w:val="99"/>
        <w:sz w:val="34"/>
        <w:szCs w:val="34"/>
      </w:rPr>
    </w:lvl>
    <w:lvl w:ilvl="1" w:tplc="084C9106">
      <w:start w:val="1"/>
      <w:numFmt w:val="bullet"/>
      <w:lvlText w:val="•"/>
      <w:lvlJc w:val="left"/>
      <w:pPr>
        <w:ind w:left="2437" w:hanging="454"/>
      </w:pPr>
      <w:rPr>
        <w:rFonts w:hint="default"/>
      </w:rPr>
    </w:lvl>
    <w:lvl w:ilvl="2" w:tplc="3590431E">
      <w:start w:val="1"/>
      <w:numFmt w:val="bullet"/>
      <w:lvlText w:val="•"/>
      <w:lvlJc w:val="left"/>
      <w:pPr>
        <w:ind w:left="3174" w:hanging="454"/>
      </w:pPr>
      <w:rPr>
        <w:rFonts w:hint="default"/>
      </w:rPr>
    </w:lvl>
    <w:lvl w:ilvl="3" w:tplc="6744F554">
      <w:start w:val="1"/>
      <w:numFmt w:val="bullet"/>
      <w:lvlText w:val="•"/>
      <w:lvlJc w:val="left"/>
      <w:pPr>
        <w:ind w:left="3911" w:hanging="454"/>
      </w:pPr>
      <w:rPr>
        <w:rFonts w:hint="default"/>
      </w:rPr>
    </w:lvl>
    <w:lvl w:ilvl="4" w:tplc="493CF0FE">
      <w:start w:val="1"/>
      <w:numFmt w:val="bullet"/>
      <w:lvlText w:val="•"/>
      <w:lvlJc w:val="left"/>
      <w:pPr>
        <w:ind w:left="4648" w:hanging="454"/>
      </w:pPr>
      <w:rPr>
        <w:rFonts w:hint="default"/>
      </w:rPr>
    </w:lvl>
    <w:lvl w:ilvl="5" w:tplc="ED7A2086">
      <w:start w:val="1"/>
      <w:numFmt w:val="bullet"/>
      <w:lvlText w:val="•"/>
      <w:lvlJc w:val="left"/>
      <w:pPr>
        <w:ind w:left="5385" w:hanging="454"/>
      </w:pPr>
      <w:rPr>
        <w:rFonts w:hint="default"/>
      </w:rPr>
    </w:lvl>
    <w:lvl w:ilvl="6" w:tplc="2C6C92CA">
      <w:start w:val="1"/>
      <w:numFmt w:val="bullet"/>
      <w:lvlText w:val="•"/>
      <w:lvlJc w:val="left"/>
      <w:pPr>
        <w:ind w:left="6122" w:hanging="454"/>
      </w:pPr>
      <w:rPr>
        <w:rFonts w:hint="default"/>
      </w:rPr>
    </w:lvl>
    <w:lvl w:ilvl="7" w:tplc="E098B49C">
      <w:start w:val="1"/>
      <w:numFmt w:val="bullet"/>
      <w:lvlText w:val="•"/>
      <w:lvlJc w:val="left"/>
      <w:pPr>
        <w:ind w:left="6859" w:hanging="454"/>
      </w:pPr>
      <w:rPr>
        <w:rFonts w:hint="default"/>
      </w:rPr>
    </w:lvl>
    <w:lvl w:ilvl="8" w:tplc="61B6E946">
      <w:start w:val="1"/>
      <w:numFmt w:val="bullet"/>
      <w:lvlText w:val="•"/>
      <w:lvlJc w:val="left"/>
      <w:pPr>
        <w:ind w:left="7596" w:hanging="454"/>
      </w:pPr>
      <w:rPr>
        <w:rFonts w:hint="default"/>
      </w:rPr>
    </w:lvl>
  </w:abstractNum>
  <w:abstractNum w:abstractNumId="2">
    <w:nsid w:val="34765B88"/>
    <w:multiLevelType w:val="multilevel"/>
    <w:tmpl w:val="1A688EEC"/>
    <w:lvl w:ilvl="0">
      <w:start w:val="6"/>
      <w:numFmt w:val="decimal"/>
      <w:lvlText w:val="%1"/>
      <w:lvlJc w:val="left"/>
      <w:pPr>
        <w:ind w:left="108" w:hanging="301"/>
        <w:jc w:val="left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08" w:hanging="301"/>
        <w:jc w:val="left"/>
      </w:pPr>
      <w:rPr>
        <w:rFonts w:ascii="Tahoma" w:eastAsia="Tahoma" w:hAnsi="Tahoma" w:hint="default"/>
        <w:color w:val="323031"/>
        <w:w w:val="99"/>
        <w:sz w:val="18"/>
        <w:szCs w:val="18"/>
      </w:rPr>
    </w:lvl>
    <w:lvl w:ilvl="2">
      <w:start w:val="1"/>
      <w:numFmt w:val="bullet"/>
      <w:lvlText w:val="•"/>
      <w:lvlJc w:val="left"/>
      <w:pPr>
        <w:ind w:left="793" w:hanging="284"/>
      </w:pPr>
      <w:rPr>
        <w:rFonts w:ascii="Tahoma" w:eastAsia="Tahoma" w:hAnsi="Tahoma" w:hint="default"/>
        <w:color w:val="003361"/>
        <w:w w:val="109"/>
        <w:sz w:val="18"/>
        <w:szCs w:val="18"/>
      </w:rPr>
    </w:lvl>
    <w:lvl w:ilvl="3">
      <w:start w:val="1"/>
      <w:numFmt w:val="bullet"/>
      <w:lvlText w:val="•"/>
      <w:lvlJc w:val="left"/>
      <w:pPr>
        <w:ind w:left="2249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977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705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433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61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889" w:hanging="284"/>
      </w:pPr>
      <w:rPr>
        <w:rFonts w:hint="default"/>
      </w:rPr>
    </w:lvl>
  </w:abstractNum>
  <w:abstractNum w:abstractNumId="3">
    <w:nsid w:val="41FA50F4"/>
    <w:multiLevelType w:val="hybridMultilevel"/>
    <w:tmpl w:val="AF664F08"/>
    <w:lvl w:ilvl="0" w:tplc="7A849F2A">
      <w:start w:val="3"/>
      <w:numFmt w:val="decimal"/>
      <w:lvlText w:val="%1"/>
      <w:lvlJc w:val="left"/>
      <w:pPr>
        <w:ind w:left="1984" w:hanging="1474"/>
        <w:jc w:val="left"/>
      </w:pPr>
      <w:rPr>
        <w:rFonts w:ascii="Century Gothic" w:eastAsia="Century Gothic" w:hAnsi="Century Gothic" w:hint="default"/>
        <w:b/>
        <w:bCs/>
        <w:color w:val="002D5B"/>
        <w:w w:val="103"/>
        <w:position w:val="-19"/>
        <w:sz w:val="44"/>
        <w:szCs w:val="44"/>
      </w:rPr>
    </w:lvl>
    <w:lvl w:ilvl="1" w:tplc="BE8CB844">
      <w:start w:val="1"/>
      <w:numFmt w:val="bullet"/>
      <w:lvlText w:val="•"/>
      <w:lvlJc w:val="left"/>
      <w:pPr>
        <w:ind w:left="2244" w:hanging="1474"/>
      </w:pPr>
      <w:rPr>
        <w:rFonts w:hint="default"/>
      </w:rPr>
    </w:lvl>
    <w:lvl w:ilvl="2" w:tplc="8C76075A">
      <w:start w:val="1"/>
      <w:numFmt w:val="bullet"/>
      <w:lvlText w:val="•"/>
      <w:lvlJc w:val="left"/>
      <w:pPr>
        <w:ind w:left="2505" w:hanging="1474"/>
      </w:pPr>
      <w:rPr>
        <w:rFonts w:hint="default"/>
      </w:rPr>
    </w:lvl>
    <w:lvl w:ilvl="3" w:tplc="51D4885E">
      <w:start w:val="1"/>
      <w:numFmt w:val="bullet"/>
      <w:lvlText w:val="•"/>
      <w:lvlJc w:val="left"/>
      <w:pPr>
        <w:ind w:left="2766" w:hanging="1474"/>
      </w:pPr>
      <w:rPr>
        <w:rFonts w:hint="default"/>
      </w:rPr>
    </w:lvl>
    <w:lvl w:ilvl="4" w:tplc="F268406C">
      <w:start w:val="1"/>
      <w:numFmt w:val="bullet"/>
      <w:lvlText w:val="•"/>
      <w:lvlJc w:val="left"/>
      <w:pPr>
        <w:ind w:left="3026" w:hanging="1474"/>
      </w:pPr>
      <w:rPr>
        <w:rFonts w:hint="default"/>
      </w:rPr>
    </w:lvl>
    <w:lvl w:ilvl="5" w:tplc="D38EAAD0">
      <w:start w:val="1"/>
      <w:numFmt w:val="bullet"/>
      <w:lvlText w:val="•"/>
      <w:lvlJc w:val="left"/>
      <w:pPr>
        <w:ind w:left="3287" w:hanging="1474"/>
      </w:pPr>
      <w:rPr>
        <w:rFonts w:hint="default"/>
      </w:rPr>
    </w:lvl>
    <w:lvl w:ilvl="6" w:tplc="8BCA34A0">
      <w:start w:val="1"/>
      <w:numFmt w:val="bullet"/>
      <w:lvlText w:val="•"/>
      <w:lvlJc w:val="left"/>
      <w:pPr>
        <w:ind w:left="3548" w:hanging="1474"/>
      </w:pPr>
      <w:rPr>
        <w:rFonts w:hint="default"/>
      </w:rPr>
    </w:lvl>
    <w:lvl w:ilvl="7" w:tplc="4CF24468">
      <w:start w:val="1"/>
      <w:numFmt w:val="bullet"/>
      <w:lvlText w:val="•"/>
      <w:lvlJc w:val="left"/>
      <w:pPr>
        <w:ind w:left="3808" w:hanging="1474"/>
      </w:pPr>
      <w:rPr>
        <w:rFonts w:hint="default"/>
      </w:rPr>
    </w:lvl>
    <w:lvl w:ilvl="8" w:tplc="D3BED406">
      <w:start w:val="1"/>
      <w:numFmt w:val="bullet"/>
      <w:lvlText w:val="•"/>
      <w:lvlJc w:val="left"/>
      <w:pPr>
        <w:ind w:left="4069" w:hanging="1474"/>
      </w:pPr>
      <w:rPr>
        <w:rFonts w:hint="default"/>
      </w:rPr>
    </w:lvl>
  </w:abstractNum>
  <w:abstractNum w:abstractNumId="4">
    <w:nsid w:val="50D13B8F"/>
    <w:multiLevelType w:val="hybridMultilevel"/>
    <w:tmpl w:val="39B65A28"/>
    <w:lvl w:ilvl="0" w:tplc="4A725F88">
      <w:start w:val="1"/>
      <w:numFmt w:val="bullet"/>
      <w:lvlText w:val="•"/>
      <w:lvlJc w:val="left"/>
      <w:pPr>
        <w:ind w:left="2267" w:hanging="284"/>
      </w:pPr>
      <w:rPr>
        <w:rFonts w:ascii="Tahoma" w:eastAsia="Tahoma" w:hAnsi="Tahoma" w:hint="default"/>
        <w:color w:val="003361"/>
        <w:w w:val="109"/>
        <w:sz w:val="18"/>
        <w:szCs w:val="18"/>
      </w:rPr>
    </w:lvl>
    <w:lvl w:ilvl="1" w:tplc="7DF806D4">
      <w:start w:val="1"/>
      <w:numFmt w:val="bullet"/>
      <w:lvlText w:val="•"/>
      <w:lvlJc w:val="left"/>
      <w:pPr>
        <w:ind w:left="2953" w:hanging="284"/>
      </w:pPr>
      <w:rPr>
        <w:rFonts w:hint="default"/>
      </w:rPr>
    </w:lvl>
    <w:lvl w:ilvl="2" w:tplc="4C06DAD6">
      <w:start w:val="1"/>
      <w:numFmt w:val="bullet"/>
      <w:lvlText w:val="•"/>
      <w:lvlJc w:val="left"/>
      <w:pPr>
        <w:ind w:left="3639" w:hanging="284"/>
      </w:pPr>
      <w:rPr>
        <w:rFonts w:hint="default"/>
      </w:rPr>
    </w:lvl>
    <w:lvl w:ilvl="3" w:tplc="FD484F32">
      <w:start w:val="1"/>
      <w:numFmt w:val="bullet"/>
      <w:lvlText w:val="•"/>
      <w:lvlJc w:val="left"/>
      <w:pPr>
        <w:ind w:left="4325" w:hanging="284"/>
      </w:pPr>
      <w:rPr>
        <w:rFonts w:hint="default"/>
      </w:rPr>
    </w:lvl>
    <w:lvl w:ilvl="4" w:tplc="916A2F54">
      <w:start w:val="1"/>
      <w:numFmt w:val="bullet"/>
      <w:lvlText w:val="•"/>
      <w:lvlJc w:val="left"/>
      <w:pPr>
        <w:ind w:left="5011" w:hanging="284"/>
      </w:pPr>
      <w:rPr>
        <w:rFonts w:hint="default"/>
      </w:rPr>
    </w:lvl>
    <w:lvl w:ilvl="5" w:tplc="0534E326">
      <w:start w:val="1"/>
      <w:numFmt w:val="bullet"/>
      <w:lvlText w:val="•"/>
      <w:lvlJc w:val="left"/>
      <w:pPr>
        <w:ind w:left="5697" w:hanging="284"/>
      </w:pPr>
      <w:rPr>
        <w:rFonts w:hint="default"/>
      </w:rPr>
    </w:lvl>
    <w:lvl w:ilvl="6" w:tplc="BBFC6406">
      <w:start w:val="1"/>
      <w:numFmt w:val="bullet"/>
      <w:lvlText w:val="•"/>
      <w:lvlJc w:val="left"/>
      <w:pPr>
        <w:ind w:left="6383" w:hanging="284"/>
      </w:pPr>
      <w:rPr>
        <w:rFonts w:hint="default"/>
      </w:rPr>
    </w:lvl>
    <w:lvl w:ilvl="7" w:tplc="B6CADB5A">
      <w:start w:val="1"/>
      <w:numFmt w:val="bullet"/>
      <w:lvlText w:val="•"/>
      <w:lvlJc w:val="left"/>
      <w:pPr>
        <w:ind w:left="7069" w:hanging="284"/>
      </w:pPr>
      <w:rPr>
        <w:rFonts w:hint="default"/>
      </w:rPr>
    </w:lvl>
    <w:lvl w:ilvl="8" w:tplc="AD12018E">
      <w:start w:val="1"/>
      <w:numFmt w:val="bullet"/>
      <w:lvlText w:val="•"/>
      <w:lvlJc w:val="left"/>
      <w:pPr>
        <w:ind w:left="7755" w:hanging="284"/>
      </w:pPr>
      <w:rPr>
        <w:rFonts w:hint="default"/>
      </w:rPr>
    </w:lvl>
  </w:abstractNum>
  <w:abstractNum w:abstractNumId="5">
    <w:nsid w:val="67FE5499"/>
    <w:multiLevelType w:val="hybridMultilevel"/>
    <w:tmpl w:val="98463384"/>
    <w:lvl w:ilvl="0" w:tplc="DA6853F4">
      <w:start w:val="1"/>
      <w:numFmt w:val="decimal"/>
      <w:lvlText w:val="%1"/>
      <w:lvlJc w:val="left"/>
      <w:pPr>
        <w:ind w:left="1984" w:hanging="1474"/>
        <w:jc w:val="left"/>
      </w:pPr>
      <w:rPr>
        <w:rFonts w:ascii="Century Gothic" w:eastAsia="Century Gothic" w:hAnsi="Century Gothic" w:hint="default"/>
        <w:b/>
        <w:bCs/>
        <w:color w:val="002D5B"/>
        <w:w w:val="103"/>
        <w:position w:val="-11"/>
        <w:sz w:val="44"/>
        <w:szCs w:val="44"/>
      </w:rPr>
    </w:lvl>
    <w:lvl w:ilvl="1" w:tplc="1826E28C">
      <w:start w:val="1"/>
      <w:numFmt w:val="bullet"/>
      <w:lvlText w:val="•"/>
      <w:lvlJc w:val="left"/>
      <w:pPr>
        <w:ind w:left="2154" w:hanging="1474"/>
      </w:pPr>
      <w:rPr>
        <w:rFonts w:hint="default"/>
      </w:rPr>
    </w:lvl>
    <w:lvl w:ilvl="2" w:tplc="B7361A3E">
      <w:start w:val="1"/>
      <w:numFmt w:val="bullet"/>
      <w:lvlText w:val="•"/>
      <w:lvlJc w:val="left"/>
      <w:pPr>
        <w:ind w:left="2927" w:hanging="1474"/>
      </w:pPr>
      <w:rPr>
        <w:rFonts w:hint="default"/>
      </w:rPr>
    </w:lvl>
    <w:lvl w:ilvl="3" w:tplc="FD36C5AC">
      <w:start w:val="1"/>
      <w:numFmt w:val="bullet"/>
      <w:lvlText w:val="•"/>
      <w:lvlJc w:val="left"/>
      <w:pPr>
        <w:ind w:left="3699" w:hanging="1474"/>
      </w:pPr>
      <w:rPr>
        <w:rFonts w:hint="default"/>
      </w:rPr>
    </w:lvl>
    <w:lvl w:ilvl="4" w:tplc="045EF450">
      <w:start w:val="1"/>
      <w:numFmt w:val="bullet"/>
      <w:lvlText w:val="•"/>
      <w:lvlJc w:val="left"/>
      <w:pPr>
        <w:ind w:left="4472" w:hanging="1474"/>
      </w:pPr>
      <w:rPr>
        <w:rFonts w:hint="default"/>
      </w:rPr>
    </w:lvl>
    <w:lvl w:ilvl="5" w:tplc="69988E90">
      <w:start w:val="1"/>
      <w:numFmt w:val="bullet"/>
      <w:lvlText w:val="•"/>
      <w:lvlJc w:val="left"/>
      <w:pPr>
        <w:ind w:left="5245" w:hanging="1474"/>
      </w:pPr>
      <w:rPr>
        <w:rFonts w:hint="default"/>
      </w:rPr>
    </w:lvl>
    <w:lvl w:ilvl="6" w:tplc="BB820B9E">
      <w:start w:val="1"/>
      <w:numFmt w:val="bullet"/>
      <w:lvlText w:val="•"/>
      <w:lvlJc w:val="left"/>
      <w:pPr>
        <w:ind w:left="6017" w:hanging="1474"/>
      </w:pPr>
      <w:rPr>
        <w:rFonts w:hint="default"/>
      </w:rPr>
    </w:lvl>
    <w:lvl w:ilvl="7" w:tplc="F34AFEB8">
      <w:start w:val="1"/>
      <w:numFmt w:val="bullet"/>
      <w:lvlText w:val="•"/>
      <w:lvlJc w:val="left"/>
      <w:pPr>
        <w:ind w:left="6790" w:hanging="1474"/>
      </w:pPr>
      <w:rPr>
        <w:rFonts w:hint="default"/>
      </w:rPr>
    </w:lvl>
    <w:lvl w:ilvl="8" w:tplc="A274AB88">
      <w:start w:val="1"/>
      <w:numFmt w:val="bullet"/>
      <w:lvlText w:val="•"/>
      <w:lvlJc w:val="left"/>
      <w:pPr>
        <w:ind w:left="7563" w:hanging="1474"/>
      </w:pPr>
      <w:rPr>
        <w:rFonts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09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</w:compat>
  <w:rsids>
    <w:rsidRoot w:val="00FA5891"/>
    <w:rsid w:val="00B8433F"/>
    <w:rsid w:val="00FA58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0"/>
    <o:shapelayout v:ext="edit">
      <o:idmap v:ext="edit" data="1,3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FA5891"/>
  </w:style>
  <w:style w:type="paragraph" w:styleId="Heading1">
    <w:name w:val="heading 1"/>
    <w:basedOn w:val="Normal"/>
    <w:uiPriority w:val="1"/>
    <w:qFormat/>
    <w:rsid w:val="00FA5891"/>
    <w:pPr>
      <w:ind w:left="1984"/>
      <w:outlineLvl w:val="0"/>
    </w:pPr>
    <w:rPr>
      <w:rFonts w:ascii="Calibri" w:eastAsia="Calibri" w:hAnsi="Calibri"/>
      <w:b/>
      <w:bCs/>
      <w:sz w:val="40"/>
      <w:szCs w:val="40"/>
    </w:rPr>
  </w:style>
  <w:style w:type="paragraph" w:styleId="Heading2">
    <w:name w:val="heading 2"/>
    <w:basedOn w:val="Normal"/>
    <w:uiPriority w:val="1"/>
    <w:qFormat/>
    <w:rsid w:val="00FA5891"/>
    <w:pPr>
      <w:spacing w:before="50"/>
      <w:ind w:left="8231"/>
      <w:outlineLvl w:val="1"/>
    </w:pPr>
    <w:rPr>
      <w:rFonts w:ascii="Calibri" w:eastAsia="Calibri" w:hAnsi="Calibri"/>
      <w:b/>
      <w:bCs/>
      <w:sz w:val="32"/>
      <w:szCs w:val="32"/>
    </w:rPr>
  </w:style>
  <w:style w:type="paragraph" w:styleId="Heading3">
    <w:name w:val="heading 3"/>
    <w:basedOn w:val="Normal"/>
    <w:uiPriority w:val="1"/>
    <w:qFormat/>
    <w:rsid w:val="00FA5891"/>
    <w:pPr>
      <w:ind w:left="1984"/>
      <w:outlineLvl w:val="2"/>
    </w:pPr>
    <w:rPr>
      <w:rFonts w:ascii="Tahoma" w:eastAsia="Tahoma" w:hAnsi="Tahoma"/>
      <w:sz w:val="30"/>
      <w:szCs w:val="30"/>
    </w:rPr>
  </w:style>
  <w:style w:type="paragraph" w:styleId="Heading4">
    <w:name w:val="heading 4"/>
    <w:basedOn w:val="Normal"/>
    <w:uiPriority w:val="1"/>
    <w:qFormat/>
    <w:rsid w:val="00FA5891"/>
    <w:pPr>
      <w:ind w:left="510"/>
      <w:outlineLvl w:val="3"/>
    </w:pPr>
    <w:rPr>
      <w:rFonts w:ascii="Tahoma" w:eastAsia="Tahoma" w:hAnsi="Tahoma"/>
      <w:sz w:val="26"/>
      <w:szCs w:val="26"/>
    </w:rPr>
  </w:style>
  <w:style w:type="paragraph" w:styleId="Heading5">
    <w:name w:val="heading 5"/>
    <w:basedOn w:val="Normal"/>
    <w:uiPriority w:val="1"/>
    <w:qFormat/>
    <w:rsid w:val="00FA5891"/>
    <w:pPr>
      <w:spacing w:before="17"/>
      <w:ind w:left="8231"/>
      <w:outlineLvl w:val="4"/>
    </w:pPr>
    <w:rPr>
      <w:rFonts w:ascii="Tahoma" w:eastAsia="Tahoma" w:hAnsi="Tahoma"/>
    </w:rPr>
  </w:style>
  <w:style w:type="paragraph" w:styleId="Heading6">
    <w:name w:val="heading 6"/>
    <w:basedOn w:val="Normal"/>
    <w:uiPriority w:val="1"/>
    <w:qFormat/>
    <w:rsid w:val="00FA5891"/>
    <w:pPr>
      <w:ind w:left="1984"/>
      <w:outlineLvl w:val="5"/>
    </w:pPr>
    <w:rPr>
      <w:rFonts w:ascii="Tahoma" w:eastAsia="Tahoma" w:hAnsi="Tahoma"/>
      <w:sz w:val="20"/>
      <w:szCs w:val="20"/>
    </w:rPr>
  </w:style>
  <w:style w:type="paragraph" w:styleId="Heading7">
    <w:name w:val="heading 7"/>
    <w:basedOn w:val="Normal"/>
    <w:uiPriority w:val="1"/>
    <w:qFormat/>
    <w:rsid w:val="00FA5891"/>
    <w:pPr>
      <w:ind w:left="510"/>
      <w:outlineLvl w:val="6"/>
    </w:pPr>
    <w:rPr>
      <w:rFonts w:ascii="Tahoma" w:eastAsia="Tahoma" w:hAnsi="Tahoma"/>
      <w:sz w:val="19"/>
      <w:szCs w:val="19"/>
    </w:rPr>
  </w:style>
  <w:style w:type="paragraph" w:styleId="Heading8">
    <w:name w:val="heading 8"/>
    <w:basedOn w:val="Normal"/>
    <w:uiPriority w:val="1"/>
    <w:qFormat/>
    <w:rsid w:val="00FA5891"/>
    <w:pPr>
      <w:ind w:left="-12"/>
      <w:outlineLvl w:val="7"/>
    </w:pPr>
    <w:rPr>
      <w:rFonts w:ascii="Calibri" w:eastAsia="Calibri" w:hAnsi="Calibri"/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rsid w:val="00FA5891"/>
    <w:pPr>
      <w:spacing w:before="216"/>
      <w:ind w:left="2171" w:hanging="454"/>
    </w:pPr>
    <w:rPr>
      <w:rFonts w:ascii="Tahoma" w:eastAsia="Tahoma" w:hAnsi="Tahoma"/>
      <w:sz w:val="27"/>
      <w:szCs w:val="27"/>
    </w:rPr>
  </w:style>
  <w:style w:type="paragraph" w:styleId="TOC2">
    <w:name w:val="toc 2"/>
    <w:basedOn w:val="Normal"/>
    <w:uiPriority w:val="1"/>
    <w:qFormat/>
    <w:rsid w:val="00FA5891"/>
    <w:pPr>
      <w:spacing w:before="216"/>
      <w:ind w:left="2437" w:hanging="453"/>
    </w:pPr>
    <w:rPr>
      <w:rFonts w:ascii="Tahoma" w:eastAsia="Tahoma" w:hAnsi="Tahoma"/>
      <w:sz w:val="27"/>
      <w:szCs w:val="27"/>
    </w:rPr>
  </w:style>
  <w:style w:type="paragraph" w:styleId="TOC3">
    <w:name w:val="toc 3"/>
    <w:basedOn w:val="Normal"/>
    <w:uiPriority w:val="1"/>
    <w:qFormat/>
    <w:rsid w:val="00FA5891"/>
    <w:pPr>
      <w:spacing w:before="112"/>
      <w:ind w:left="2171"/>
    </w:pPr>
    <w:rPr>
      <w:rFonts w:ascii="Tahoma" w:eastAsia="Tahoma" w:hAnsi="Tahoma"/>
      <w:sz w:val="20"/>
      <w:szCs w:val="20"/>
    </w:rPr>
  </w:style>
  <w:style w:type="paragraph" w:styleId="TOC4">
    <w:name w:val="toc 4"/>
    <w:basedOn w:val="Normal"/>
    <w:uiPriority w:val="1"/>
    <w:qFormat/>
    <w:rsid w:val="00FA5891"/>
    <w:pPr>
      <w:spacing w:before="112"/>
      <w:ind w:left="2437"/>
    </w:pPr>
    <w:rPr>
      <w:rFonts w:ascii="Tahoma" w:eastAsia="Tahoma" w:hAnsi="Tahoma"/>
      <w:sz w:val="20"/>
      <w:szCs w:val="20"/>
    </w:rPr>
  </w:style>
  <w:style w:type="paragraph" w:styleId="BodyText">
    <w:name w:val="Body Text"/>
    <w:basedOn w:val="Normal"/>
    <w:uiPriority w:val="1"/>
    <w:qFormat/>
    <w:rsid w:val="00FA5891"/>
    <w:pPr>
      <w:spacing w:before="113"/>
      <w:ind w:left="1984"/>
    </w:pPr>
    <w:rPr>
      <w:rFonts w:ascii="Tahoma" w:eastAsia="Tahoma" w:hAnsi="Tahoma"/>
      <w:sz w:val="18"/>
      <w:szCs w:val="18"/>
    </w:rPr>
  </w:style>
  <w:style w:type="paragraph" w:styleId="ListParagraph">
    <w:name w:val="List Paragraph"/>
    <w:basedOn w:val="Normal"/>
    <w:uiPriority w:val="1"/>
    <w:qFormat/>
    <w:rsid w:val="00FA5891"/>
  </w:style>
  <w:style w:type="paragraph" w:customStyle="1" w:styleId="TableParagraph">
    <w:name w:val="Table Paragraph"/>
    <w:basedOn w:val="Normal"/>
    <w:uiPriority w:val="1"/>
    <w:qFormat/>
    <w:rsid w:val="00FA5891"/>
  </w:style>
  <w:style w:type="paragraph" w:styleId="BalloonText">
    <w:name w:val="Balloon Text"/>
    <w:basedOn w:val="Normal"/>
    <w:link w:val="BalloonTextChar"/>
    <w:uiPriority w:val="99"/>
    <w:semiHidden/>
    <w:unhideWhenUsed/>
    <w:rsid w:val="00B8433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433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5.pn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7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6.png"/><Relationship Id="rId76" Type="http://schemas.openxmlformats.org/officeDocument/2006/relationships/image" Target="media/image63.png"/><Relationship Id="rId84" Type="http://schemas.openxmlformats.org/officeDocument/2006/relationships/header" Target="header7.xml"/><Relationship Id="rId89" Type="http://schemas.openxmlformats.org/officeDocument/2006/relationships/header" Target="header8.xml"/><Relationship Id="rId7" Type="http://schemas.openxmlformats.org/officeDocument/2006/relationships/image" Target="media/image1.png"/><Relationship Id="rId71" Type="http://schemas.openxmlformats.org/officeDocument/2006/relationships/image" Target="media/image59.png"/><Relationship Id="rId92" Type="http://schemas.openxmlformats.org/officeDocument/2006/relationships/header" Target="header9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header" Target="header2.xml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4.png"/><Relationship Id="rId74" Type="http://schemas.openxmlformats.org/officeDocument/2006/relationships/hyperlink" Target="http://www.worksafety.act.gov.au/publication/view/1991" TargetMode="External"/><Relationship Id="rId79" Type="http://schemas.openxmlformats.org/officeDocument/2006/relationships/image" Target="media/image66.png"/><Relationship Id="rId87" Type="http://schemas.openxmlformats.org/officeDocument/2006/relationships/image" Target="media/image70.png"/><Relationship Id="rId5" Type="http://schemas.openxmlformats.org/officeDocument/2006/relationships/footnotes" Target="footnotes.xml"/><Relationship Id="rId61" Type="http://schemas.openxmlformats.org/officeDocument/2006/relationships/image" Target="media/image50.jpeg"/><Relationship Id="rId82" Type="http://schemas.openxmlformats.org/officeDocument/2006/relationships/image" Target="media/image68.png"/><Relationship Id="rId90" Type="http://schemas.openxmlformats.org/officeDocument/2006/relationships/image" Target="media/image72.jpeg"/><Relationship Id="rId95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7.png"/><Relationship Id="rId77" Type="http://schemas.openxmlformats.org/officeDocument/2006/relationships/image" Target="media/image64.png"/><Relationship Id="rId8" Type="http://schemas.openxmlformats.org/officeDocument/2006/relationships/image" Target="media/image2.png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80" Type="http://schemas.openxmlformats.org/officeDocument/2006/relationships/image" Target="media/image67.png"/><Relationship Id="rId85" Type="http://schemas.openxmlformats.org/officeDocument/2006/relationships/hyperlink" Target="http://www.courts.act.gov.au/magistrates/forms_and_applications/forms_for_ordering_court_transcripts" TargetMode="External"/><Relationship Id="rId93" Type="http://schemas.openxmlformats.org/officeDocument/2006/relationships/header" Target="header10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hyperlink" Target="http://www.courts.act.gov.au/magistrates/courts/coroners_court" TargetMode="External"/><Relationship Id="rId59" Type="http://schemas.openxmlformats.org/officeDocument/2006/relationships/image" Target="media/image48.png"/><Relationship Id="rId67" Type="http://schemas.openxmlformats.org/officeDocument/2006/relationships/image" Target="media/image55.png"/><Relationship Id="rId20" Type="http://schemas.openxmlformats.org/officeDocument/2006/relationships/image" Target="media/image14.png"/><Relationship Id="rId41" Type="http://schemas.openxmlformats.org/officeDocument/2006/relationships/image" Target="media/image33.jpe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8.jpeg"/><Relationship Id="rId75" Type="http://schemas.openxmlformats.org/officeDocument/2006/relationships/image" Target="media/image62.png"/><Relationship Id="rId83" Type="http://schemas.openxmlformats.org/officeDocument/2006/relationships/image" Target="media/image69.png"/><Relationship Id="rId88" Type="http://schemas.openxmlformats.org/officeDocument/2006/relationships/image" Target="media/image71.png"/><Relationship Id="rId91" Type="http://schemas.openxmlformats.org/officeDocument/2006/relationships/image" Target="media/image7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header" Target="header1.xml"/><Relationship Id="rId28" Type="http://schemas.openxmlformats.org/officeDocument/2006/relationships/image" Target="media/image21.png"/><Relationship Id="rId36" Type="http://schemas.openxmlformats.org/officeDocument/2006/relationships/image" Target="media/image28.jpeg"/><Relationship Id="rId49" Type="http://schemas.openxmlformats.org/officeDocument/2006/relationships/header" Target="header4.xml"/><Relationship Id="rId57" Type="http://schemas.openxmlformats.org/officeDocument/2006/relationships/image" Target="media/image46.png"/><Relationship Id="rId10" Type="http://schemas.openxmlformats.org/officeDocument/2006/relationships/image" Target="media/image4.png"/><Relationship Id="rId31" Type="http://schemas.openxmlformats.org/officeDocument/2006/relationships/image" Target="media/image23.jpeg"/><Relationship Id="rId44" Type="http://schemas.openxmlformats.org/officeDocument/2006/relationships/header" Target="header3.xml"/><Relationship Id="rId52" Type="http://schemas.openxmlformats.org/officeDocument/2006/relationships/image" Target="media/image41.jpeg"/><Relationship Id="rId60" Type="http://schemas.openxmlformats.org/officeDocument/2006/relationships/image" Target="media/image49.png"/><Relationship Id="rId65" Type="http://schemas.openxmlformats.org/officeDocument/2006/relationships/header" Target="header5.xml"/><Relationship Id="rId73" Type="http://schemas.openxmlformats.org/officeDocument/2006/relationships/image" Target="media/image61.jpeg"/><Relationship Id="rId78" Type="http://schemas.openxmlformats.org/officeDocument/2006/relationships/image" Target="media/image65.png"/><Relationship Id="rId81" Type="http://schemas.openxmlformats.org/officeDocument/2006/relationships/header" Target="header6.xml"/><Relationship Id="rId86" Type="http://schemas.openxmlformats.org/officeDocument/2006/relationships/hyperlink" Target="http://www.courts.act.gov.au/magistrates/forms_and_applications/forms_for_ordering_court_transcripts" TargetMode="External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30</Pages>
  <Words>8539</Words>
  <Characters>48673</Characters>
  <Application>Microsoft Office Word</Application>
  <DocSecurity>0</DocSecurity>
  <Lines>405</Lines>
  <Paragraphs>114</Paragraphs>
  <ScaleCrop>false</ScaleCrop>
  <Company>ACT Government</Company>
  <LinksUpToDate>false</LinksUpToDate>
  <CharactersWithSpaces>57098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ACT Magistrates Court Annual Review 2014-2015</dc:title>
  <dc:creator>Rodziewicz, Victor</dc:creator>
  <cp:lastModifiedBy>victor rodziewicz</cp:lastModifiedBy>
  <cp:revision>2</cp:revision>
  <dcterms:created xsi:type="dcterms:W3CDTF">2016-05-10T03:39:00Z</dcterms:created>
  <dcterms:modified xsi:type="dcterms:W3CDTF">2016-05-10T03:39:00Z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2015-12-18T00:00:00Z</vt:filetime>
  </property>
  <property fmtid="{D5CDD505-2E9C-101B-9397-08002B2CF9AE}" pid="3" name="LastSaved">
    <vt:filetime>2016-05-10T00:00:00Z</vt:filetime>
  </property>
</Properties>
</file>